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0b4" w14:textId="ea31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Қарауылкелді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159 688,2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ауылдық округ бюджетіне берілетін субвенция 123 842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