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9a8b" w14:textId="e519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2022 жылғы 29 желтоқсандағы № 195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43 122,2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 болып белгiленсiн.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аудандық бюджеттен ауылдық округ бюджетіне берілетін субвенция 37 712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Жарқамыс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26.09.2023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37 732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