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6c3c" w14:textId="5c16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Сартоғай ауылдық округінің бюджетін бекіту туралы" 2021 жылғы 28 желтоқсандағы № 110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14 қазандағы № 168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Сартоғай ауылдық округінің бюджетін бекіту туралы" 2021 жылғы 28 желтоқсандағы № 110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Cартоғай ауылдық округінің бюджеті тиісінше 1, 2 және 3 қосымшаларға сәйкес, оның ішінде 2022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31 270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екінші бөлікпен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168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Сартоғай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29 616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