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862e" w14:textId="2fa8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"2022-2024 жылдарға арналған Қопа ауылдық округінің бюджетін бекіту туралы" 2021 жылғы 28 желтоқсандағы № 107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14 қазандағы № 165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"2022-2024 жылдарға арналған Қопа ауылдық округінің бюджетін бекіту туралы" 2021 жылғы 28 желтоқсандағы № 107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Қопа ауылдық округінің бюджеті тиісінше 1, 2 және 3 қосымшаларға сәйкес, оның ішінде 2022 жылға мынадай көлемдерде бекітілсін: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33 668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28 998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екінші бөлікпен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3 180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37 389 теңге болып белгіленсін".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165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