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6902c" w14:textId="df690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Байғанин аудандық мәслихатының "2022-2024 жылдарға арналған Көлтабан ауылдық округінің бюджетін бекіту туралы" 2021 жылғы 28 желтоқсандағы № 106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Байғанин аудандық мәслихатының 2022 жылғы 31 наурыздағы № 127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Байғанин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Байғанин аудандық мәслихатының "2022-2024 жылдарға арналған Көлтабан ауылдық округінің бюджетін бекіту туралы" 2021 жылғы 28 желтоқсандағы № 106 (нормативтік құқықтық актілерді мемлекеттік тіркеу тізілімінде № 162742 санымен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2022-2024 жылдарға арналған Көлтабан ауылдық округінің бюджеті тиісінше 1, 2 және 3 қосымшаларға сәйкес, оның ішінде 2022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40 820,5 мың теңге, оның ішінде: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3 032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0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 – 0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37 788,5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40 820,5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2022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Байғанин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Копжасаров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Байғанин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2022 жылғы 31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наурыздағы № 127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Байғанин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2021 жылғы 28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желтоқсандағы № 106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Көлтабан ауылдық округінің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40 820,5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37 788,5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37 788,5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37 788,5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40 820,5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37 077,5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37 077,5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37 077,5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37 077,5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