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223e" w14:textId="95b2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Алға ауданы бойынша мүгедектігі бар адамдар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 әкімдігінің 2022 жылғы 1 желтоқсандағы № 356 қаулысы.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6)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1) тармақшасына, Қазақстан Республикасы Денсаулық сақтау және әлеуметтік даму министрінің "Мүгедектігі бар адамдар үшін жұмыс орындарын квоталау қағидаларын бекіту туралы" 2016 жылғы 13 маусымдағы № 498 (нормативтік құқықтық актілердің мемлекеттік тіркеу Тізілімінде № 105173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2023 жылға арналған Алға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 үшін жұмыс орындарына квота, ұйымдар бөлінісінде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2023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Кангужин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2022 жылғы 1 желтоқсандағы № 356 қаулысына қосымша</w:t>
            </w:r>
          </w:p>
        </w:tc>
      </w:tr>
    </w:tbl>
    <w:p>
      <w:pPr>
        <w:spacing w:after="0"/>
        <w:ind w:left="0"/>
        <w:jc w:val="left"/>
      </w:pPr>
      <w:r>
        <w:rPr>
          <w:rFonts w:ascii="Times New Roman"/>
          <w:b/>
          <w:i w:val="false"/>
          <w:color w:val="000000"/>
        </w:rPr>
        <w:t xml:space="preserve"> 2023 жылға арналған Алға ауданы бойынша мүгедектігі бар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 1 Алға мектеп-бақшасы"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"В.И. Пацаев атындағы № 2 Алға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 3 Алға қазақ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 4 Алға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"Алға мектеп -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"Есет батыр атындағы мектеп-бақшасы"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"Үшқұдық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"Тамды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"Маржанбұлақ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 4 "Балбөбек" бөбекжай балабақшасы"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"Алға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аудандық мәдениет, тілдерді дамыту, дене шынықтыру және спорт бөлімі" мемлекеттік мекемесінің "Алға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тұрғын үй-коммуналдық шаруашылығы, жолаушылар көлігі және автомобиль жолдары бөлімі" мемлекеттік мекемесі жанындағы шаруашылық жүргізу құқығындағы "Алға -Жылу"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