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8e41f" w14:textId="888e4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2023-2025 жылдарға арналған Маржанбұлақ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2022 жылғы 28 желтоқсандағы № 261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2023-2025 жылдарға арналған Маржанбұлақ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 бекітілсін: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925 774,8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10 781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- 2 991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911 737,8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931 507,3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- 5 732,5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5 732,5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- 5 732,5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Алға аудандық мәслихатының 13.12.2023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округі бюджетінің кірісіне есептелетін болып ескерілсін: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салынбайтын табыстардан ұсталатын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мүлкіне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тұлғалардан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тұлғалардан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коммуналдық меншігінің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жалдау құқығын сатқаны үшін төлем.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"2023-2025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жылдың 1 қаңтарынан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70 000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- 3 450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40 567 теңге.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2023 жылға арналған ауылдық округ бюджетіне аудандық бюджеттен берілетін субвенция көлемі – 55 346 мың теңге сомасында ескерілсін.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2023 жылға арналған ауылдық округ бюджетіне аудандық бюджеттен нысаналы ағымдағы трансферттер түскені ескерілсін: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әкімшілік қызметшілердің қызметін бағалау нәтижелері бойынша сыйлықақы беру үшін жылына екі лауызымдық айлықақы төлеуге – 3 709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органның күрделі шығыстарына – 1 000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қалаларда, ауылдарда, кенттерде, ауылдық округтерде автомобиль жолдарын күрделі және орташа жөндеуге – 449,4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тармақ жаңа редакцияда - Ақтөбе облысы Алға аудандық мәслихатының 16.11.2023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2023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2022 жылғы 28 желтоқсандағы № 261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Маржанбұлақ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Алға аудандық мәслихатының 13.12.2023 </w:t>
      </w:r>
      <w:r>
        <w:rPr>
          <w:rFonts w:ascii="Times New Roman"/>
          <w:b w:val="false"/>
          <w:i w:val="false"/>
          <w:color w:val="ff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925 774,8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911 737,8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911 737,8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911 737,8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931 507,3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- 5 732,5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5 732,5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5 732,5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2022 жылғы 28 желтоқсандағы № 261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Маржанбұлақ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қаражаттарының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2022 жылғы 28 желтоқсандағы № 261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Маржанбұлақ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қаражаттарының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