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54d4" w14:textId="f555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2021 жылғы 29 желтоқсандағы № 128 "2022-2024 жылдарға арналған Қарақұдық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30 қарашадағы № 231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"2022-2024 жылдарға арналған Қарақұдық ауылдық округ бюджетін бекіту туралы" 2021 жылғы 29 желтоқсандағы № 128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Қарақұдық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46 931,9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3 271,8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43 363,9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47 092,3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- 160,4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160,4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- 160,4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2022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128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46 931,9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43 363,9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тарнсферттерді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