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9afe7" w14:textId="a59af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2021 жылғы 29 желтоқсандағы № 123 "2022-2024 жылдарға арналған Ақай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2022 жылғы 3 қазандағы № 201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Алға аудандық мәслихатының "2022-2024 жылдарға арналған Ақай ауылдық округ бюджетін бекіту туралы" 2021 жылғы 29 желтоқсандағы № 123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Ақай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–34 675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2 667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31 485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–36 669,6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- 1 994,6мың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1 994,6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- 1 994,6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2022 жылғы 3 қазандағы № 201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2021 жылғы 29 желтоқсандағы № 123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