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2c4d" w14:textId="69c2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128 "2022-2024 жылдарға арналған Қарақұдық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22 маусымдағы № 184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Қарақұдық ауылдық округ бюджетін бекіту туралы" 2021 жылғы 29 желтоқсандағы № 128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Қарақұдық ауылдық округ бюджеті 1, 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46 138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46 298,4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(әрі қарай – 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46 138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