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c9a1e" w14:textId="f3c9a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2021 жылғы 29 желтоқсандағы № 123 "2022-2024 жылдарға арналған Ақай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2022 жылғы 22 маусымдағы № 179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"2022-2024 жылдарға арналған Ақай ауылдық округ бюджетін бекіту туралы" 2021 жылғы 29 желтоқсандағы № 123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2022-2024 жылдарға арналған Ақай ауылдық округ бюджеті 1, 2 және 3 қосымшаларға сәйкес, оның ішінде 2022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35 882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2 667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- 500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32 692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–37 876,6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- 1 994,6мың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1 994,6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- 1 994,6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Қазақстан Республикасының "2022-2024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 және басшылыққа алынсын: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жылдың 1 қаңтарынан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– 36 018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 үшін айлық есептік көрсеткіш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– 37 389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22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Алға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Ақай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Мемлекеттікбасқарудыңжоғарытұрғаноргандарынантүсетінтрансферттер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32 692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37 876,6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 мекеменің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