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22d3" w14:textId="a292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148 "2022-2024 жылдарға арналған Жабасақ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24 қарашадағы № 275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Жабасақ ауылдық округ бюджетін бекіту туралы" 2022 жылғы 11 қаңтардағы № 148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Жабасақ ауылдық округ бюджеті тиісінше 1, 2 және 3 қосымшаларға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48147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–29147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275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қантардағы № 148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Жабасақ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 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