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075c" w14:textId="e0c0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143 "2022 – 2024 жылдарға арналған Темірбек Жүргенов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Темірбек Жүргенов ауылдық округ бюджетін бекіту туралы" 2022 жылғы 11 қаңтардағы № 143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Темірбек Жүргенов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112360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123322,3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10 962,3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10 962,3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 ,кент 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