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44b1" w14:textId="63c4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2022 жылғы 11 қаңтардағы № 141 "2022 – 2024 жылдарға арналған Әйке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24 қарашадағы № 268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"2022-2024 жылдарға арналған Әйке ауылдық округ бюджетін бекіту туралы" 2022 жылғы 11 қаңтардағы № 141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Әйке ауылдық округ бюджеті тиісінше 1, 2 және 3 қосымшаларға сәйкес, оның ішінде, 2022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62422,7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59483,7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62547,8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125,1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125,1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қарашадағы № 268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141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Әйке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