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0c41" w14:textId="2a30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23 желтоқсандағы № 131 "2022–2024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 қыркүйектегі № 223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"2022 − 2024 жылдарға арналған Әйтеке би аудандық бюджетін бекіту туралы" 2021 жылғы 23 желтоқсандағы № 131 (Нормативтік құқықтық актілерді мемлекеттік тіркеу тізілімінде № 25995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 1) кірістер – 8 985 609,1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− 1 171 108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7 792 932,1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9 248 836,3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− 29 561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82 701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- 292 788,2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− 292 788,2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82 701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53 140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263 227,2 мың теңге көлемінде орындауға қабылдансын.";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2022 жылға арналған аудандық бюджетте республикалық бюджеттен және Қазақстан Республикасының Ұлттық қорынан кепiлдендірiлген трансферт мөлшері ағымдағы нысаналы трансферттер және даму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 төлеміне;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 мүгедектігі бар адамдардың құқықтарын қамтамасыз етуге және өмір сүру сапасын жақсартуға;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мүгедектігі бар адамдарды жұмысқа орналастыру үшін арнайы жұмыс орындарын құруға жұмыс берушінің шығындарын субсидиялауға;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көлік инфрақұрылымының басым жобаларын қаржыландыруға;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нәтижелі жұмыспен қамтуға және жаппай кәсіпкерлікті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ауылдық елді мекендерді сумен жабдықтау және су бұру жүйелерін дамытуға.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әкімдігінің қаулысы негізінде айқындалады.".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02 қыркүйектегі № 223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23 желтоқсандағы № 131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8985609,1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7792932,1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7792932,1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7792932,1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9248836,3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адамдардын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-292788,2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02 қыркүйектегі № 223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23 желтоқсандағы № 131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адамдардын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02 қыркүйектегі № 223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23 желтоқсандағы № 131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адамдардын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