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5243" w14:textId="47b5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2022 жылғы 11 қаңтардағы № 148 "2022-2024 жылдарға арналған Жабасақ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12 сәуірдегі № 191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Жабасақ ауылдық округ бюджетін бекіту туралы" 2022 жылғы 11 қаңтардағы № 148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Жабасақ ауылдық округ бюджеті тиісінше 1, 2 және 3-қосымшаларға сәйкес, оның ішінде 2022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33269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–24850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33370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101 мың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сәуірдегі № 191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қантардағы № 148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Жабасақ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 імекендердегі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