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8a7fef" w14:textId="78a7f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Әйтеке би ауданы бойынша 2022-2023 жылдары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Әйтеке би аудандық мәслихатының 2022 жылғы 29 наурыздағы № 162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Қазақстан Республикасының Жер кодексінің 15-бабының </w:t>
      </w:r>
      <w:r>
        <w:rPr>
          <w:rFonts w:ascii="Times New Roman"/>
          <w:b w:val="false"/>
          <w:i w:val="false"/>
          <w:color w:val="000000"/>
          <w:sz w:val="28"/>
        </w:rPr>
        <w:t>1-тармағының</w:t>
      </w:r>
      <w:r>
        <w:rPr>
          <w:rFonts w:ascii="Times New Roman"/>
          <w:b w:val="false"/>
          <w:i w:val="false"/>
          <w:color w:val="000000"/>
          <w:sz w:val="28"/>
        </w:rPr>
        <w:t xml:space="preserve"> 2-1) тармақшасына және Қазақстан Республикасының "Жайылымдар туралы" Заңының </w:t>
      </w:r>
      <w:r>
        <w:rPr>
          <w:rFonts w:ascii="Times New Roman"/>
          <w:b w:val="false"/>
          <w:i w:val="false"/>
          <w:color w:val="000000"/>
          <w:sz w:val="28"/>
        </w:rPr>
        <w:t>8 бабына</w:t>
      </w:r>
      <w:r>
        <w:rPr>
          <w:rFonts w:ascii="Times New Roman"/>
          <w:b w:val="false"/>
          <w:i w:val="false"/>
          <w:color w:val="000000"/>
          <w:sz w:val="28"/>
        </w:rPr>
        <w:t xml:space="preserve"> сәйкес, Әйтеке би аудандық мәслихаты ШЕШТІ:</w:t>
      </w:r>
    </w:p>
    <w:bookmarkEnd w:id="0"/>
    <w:bookmarkStart w:name="z3" w:id="1"/>
    <w:p>
      <w:pPr>
        <w:spacing w:after="0"/>
        <w:ind w:left="0"/>
        <w:jc w:val="both"/>
      </w:pPr>
      <w:r>
        <w:rPr>
          <w:rFonts w:ascii="Times New Roman"/>
          <w:b w:val="false"/>
          <w:i w:val="false"/>
          <w:color w:val="000000"/>
          <w:sz w:val="28"/>
        </w:rPr>
        <w:t>
      1. Бекітілсін:</w:t>
      </w:r>
    </w:p>
    <w:bookmarkEnd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Ақкөл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Ақтасты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Аралтоғай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Тұмабұлақ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Әйке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Жабасақ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Жамбыл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8) осы шешімнің </w:t>
      </w:r>
      <w:r>
        <w:rPr>
          <w:rFonts w:ascii="Times New Roman"/>
          <w:b w:val="false"/>
          <w:i w:val="false"/>
          <w:color w:val="000000"/>
          <w:sz w:val="28"/>
        </w:rPr>
        <w:t>8-қосымшасына</w:t>
      </w:r>
      <w:r>
        <w:rPr>
          <w:rFonts w:ascii="Times New Roman"/>
          <w:b w:val="false"/>
          <w:i w:val="false"/>
          <w:color w:val="000000"/>
          <w:sz w:val="28"/>
        </w:rPr>
        <w:t xml:space="preserve"> сәйкес, Темірбек Жүргенов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9) осы шешімнің </w:t>
      </w:r>
      <w:r>
        <w:rPr>
          <w:rFonts w:ascii="Times New Roman"/>
          <w:b w:val="false"/>
          <w:i w:val="false"/>
          <w:color w:val="000000"/>
          <w:sz w:val="28"/>
        </w:rPr>
        <w:t>9-қосымшасына</w:t>
      </w:r>
      <w:r>
        <w:rPr>
          <w:rFonts w:ascii="Times New Roman"/>
          <w:b w:val="false"/>
          <w:i w:val="false"/>
          <w:color w:val="000000"/>
          <w:sz w:val="28"/>
        </w:rPr>
        <w:t xml:space="preserve"> сәйкес, Қайрақты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10) осы шешімнің </w:t>
      </w:r>
      <w:r>
        <w:rPr>
          <w:rFonts w:ascii="Times New Roman"/>
          <w:b w:val="false"/>
          <w:i w:val="false"/>
          <w:color w:val="000000"/>
          <w:sz w:val="28"/>
        </w:rPr>
        <w:t>10-қосымшасына</w:t>
      </w:r>
      <w:r>
        <w:rPr>
          <w:rFonts w:ascii="Times New Roman"/>
          <w:b w:val="false"/>
          <w:i w:val="false"/>
          <w:color w:val="000000"/>
          <w:sz w:val="28"/>
        </w:rPr>
        <w:t xml:space="preserve"> сәйкес, Қарабұтақ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11) осы шешімнің </w:t>
      </w:r>
      <w:r>
        <w:rPr>
          <w:rFonts w:ascii="Times New Roman"/>
          <w:b w:val="false"/>
          <w:i w:val="false"/>
          <w:color w:val="000000"/>
          <w:sz w:val="28"/>
        </w:rPr>
        <w:t>11-қосымшасына</w:t>
      </w:r>
      <w:r>
        <w:rPr>
          <w:rFonts w:ascii="Times New Roman"/>
          <w:b w:val="false"/>
          <w:i w:val="false"/>
          <w:color w:val="000000"/>
          <w:sz w:val="28"/>
        </w:rPr>
        <w:t xml:space="preserve"> сәйкес, Құмқұдық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12) осы шешімнің </w:t>
      </w:r>
      <w:r>
        <w:rPr>
          <w:rFonts w:ascii="Times New Roman"/>
          <w:b w:val="false"/>
          <w:i w:val="false"/>
          <w:color w:val="000000"/>
          <w:sz w:val="28"/>
        </w:rPr>
        <w:t>12-қосымшасына</w:t>
      </w:r>
      <w:r>
        <w:rPr>
          <w:rFonts w:ascii="Times New Roman"/>
          <w:b w:val="false"/>
          <w:i w:val="false"/>
          <w:color w:val="000000"/>
          <w:sz w:val="28"/>
        </w:rPr>
        <w:t xml:space="preserve"> сәйкес, Қызылжұлдыз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13) осы шешімнің </w:t>
      </w:r>
      <w:r>
        <w:rPr>
          <w:rFonts w:ascii="Times New Roman"/>
          <w:b w:val="false"/>
          <w:i w:val="false"/>
          <w:color w:val="000000"/>
          <w:sz w:val="28"/>
        </w:rPr>
        <w:t>13-қосымшасына</w:t>
      </w:r>
      <w:r>
        <w:rPr>
          <w:rFonts w:ascii="Times New Roman"/>
          <w:b w:val="false"/>
          <w:i w:val="false"/>
          <w:color w:val="000000"/>
          <w:sz w:val="28"/>
        </w:rPr>
        <w:t xml:space="preserve"> сәйкес, Сарат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14) осы шешімнің </w:t>
      </w:r>
      <w:r>
        <w:rPr>
          <w:rFonts w:ascii="Times New Roman"/>
          <w:b w:val="false"/>
          <w:i w:val="false"/>
          <w:color w:val="000000"/>
          <w:sz w:val="28"/>
        </w:rPr>
        <w:t>14-қосымшасына</w:t>
      </w:r>
      <w:r>
        <w:rPr>
          <w:rFonts w:ascii="Times New Roman"/>
          <w:b w:val="false"/>
          <w:i w:val="false"/>
          <w:color w:val="000000"/>
          <w:sz w:val="28"/>
        </w:rPr>
        <w:t xml:space="preserve"> сәйкес, Сұлукөл ауылдық округі бойынша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15) осы шешімнің </w:t>
      </w:r>
      <w:r>
        <w:rPr>
          <w:rFonts w:ascii="Times New Roman"/>
          <w:b w:val="false"/>
          <w:i w:val="false"/>
          <w:color w:val="000000"/>
          <w:sz w:val="28"/>
        </w:rPr>
        <w:t>15-қосымшасына</w:t>
      </w:r>
      <w:r>
        <w:rPr>
          <w:rFonts w:ascii="Times New Roman"/>
          <w:b w:val="false"/>
          <w:i w:val="false"/>
          <w:color w:val="000000"/>
          <w:sz w:val="28"/>
        </w:rPr>
        <w:t xml:space="preserve"> сәйкес, Үшқатты ауылдық округі бойынша жайылымдарды басқару және оларды пайдалану жөніндегі жоспары.</w:t>
      </w:r>
    </w:p>
    <w:bookmarkStart w:name="z4" w:id="2"/>
    <w:p>
      <w:pPr>
        <w:spacing w:after="0"/>
        <w:ind w:left="0"/>
        <w:jc w:val="both"/>
      </w:pPr>
      <w:r>
        <w:rPr>
          <w:rFonts w:ascii="Times New Roman"/>
          <w:b w:val="false"/>
          <w:i w:val="false"/>
          <w:color w:val="000000"/>
          <w:sz w:val="28"/>
        </w:rPr>
        <w:t>
      2. "Әйтеке би аудандық мәслихатының аппараты" ММ-сі заңнамада белгіленген тәртіппен:</w:t>
      </w:r>
    </w:p>
    <w:bookmarkEnd w:id="2"/>
    <w:p>
      <w:pPr>
        <w:spacing w:after="0"/>
        <w:ind w:left="0"/>
        <w:jc w:val="both"/>
      </w:pPr>
      <w:r>
        <w:rPr>
          <w:rFonts w:ascii="Times New Roman"/>
          <w:b w:val="false"/>
          <w:i w:val="false"/>
          <w:color w:val="000000"/>
          <w:sz w:val="28"/>
        </w:rPr>
        <w:t>
      1) осы шешімді Қазақстан Республикасы нормативтік құқықтық актілерінің эталондық бақылау банкінде жариялауды қамтамасыз етсін;</w:t>
      </w:r>
    </w:p>
    <w:p>
      <w:pPr>
        <w:spacing w:after="0"/>
        <w:ind w:left="0"/>
        <w:jc w:val="both"/>
      </w:pPr>
      <w:r>
        <w:rPr>
          <w:rFonts w:ascii="Times New Roman"/>
          <w:b w:val="false"/>
          <w:i w:val="false"/>
          <w:color w:val="000000"/>
          <w:sz w:val="28"/>
        </w:rPr>
        <w:t>
      2) осы шешімді ресми жарияланғаннан кейін Әйтеке би ауданы мәслихатының ресми интернет-ресурсында орналастыруды қамтамасыз етсін.</w:t>
      </w:r>
    </w:p>
    <w:bookmarkStart w:name="z5"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Әйтеке би аудандық </w:t>
            </w:r>
          </w:p>
          <w:p>
            <w:pPr>
              <w:spacing w:after="20"/>
              <w:ind w:left="20"/>
              <w:jc w:val="both"/>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Тансыкбаев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Ақкөл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Ақкөл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Ақкөл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Ақкөл ауылдық округінде 1 ауылдық елді мекен бар.</w:t>
      </w:r>
    </w:p>
    <w:p>
      <w:pPr>
        <w:spacing w:after="0"/>
        <w:ind w:left="0"/>
        <w:jc w:val="both"/>
      </w:pPr>
      <w:r>
        <w:rPr>
          <w:rFonts w:ascii="Times New Roman"/>
          <w:b w:val="false"/>
          <w:i w:val="false"/>
          <w:color w:val="000000"/>
          <w:sz w:val="28"/>
        </w:rPr>
        <w:t>
      Ақкөл ауылдық округінің жалпы көлемі 180005 гектар, оның ішінде жайылым жерлері –171431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64723 гектар;</w:t>
      </w:r>
    </w:p>
    <w:p>
      <w:pPr>
        <w:spacing w:after="0"/>
        <w:ind w:left="0"/>
        <w:jc w:val="both"/>
      </w:pPr>
      <w:r>
        <w:rPr>
          <w:rFonts w:ascii="Times New Roman"/>
          <w:b w:val="false"/>
          <w:i w:val="false"/>
          <w:color w:val="000000"/>
          <w:sz w:val="28"/>
        </w:rPr>
        <w:t>
      елді мекендердің жері – 28350 гектар;</w:t>
      </w:r>
    </w:p>
    <w:p>
      <w:pPr>
        <w:spacing w:after="0"/>
        <w:ind w:left="0"/>
        <w:jc w:val="both"/>
      </w:pPr>
      <w:r>
        <w:rPr>
          <w:rFonts w:ascii="Times New Roman"/>
          <w:b w:val="false"/>
          <w:i w:val="false"/>
          <w:color w:val="000000"/>
          <w:sz w:val="28"/>
        </w:rPr>
        <w:t>
      өнеркәсіп жерлері –1608 гектар;</w:t>
      </w:r>
    </w:p>
    <w:p>
      <w:pPr>
        <w:spacing w:after="0"/>
        <w:ind w:left="0"/>
        <w:jc w:val="both"/>
      </w:pPr>
      <w:r>
        <w:rPr>
          <w:rFonts w:ascii="Times New Roman"/>
          <w:b w:val="false"/>
          <w:i w:val="false"/>
          <w:color w:val="000000"/>
          <w:sz w:val="28"/>
        </w:rPr>
        <w:t>
      қордағы жерлер–85324 гектар.</w:t>
      </w:r>
    </w:p>
    <w:p>
      <w:pPr>
        <w:spacing w:after="0"/>
        <w:ind w:left="0"/>
        <w:jc w:val="both"/>
      </w:pPr>
      <w:r>
        <w:rPr>
          <w:rFonts w:ascii="Times New Roman"/>
          <w:b w:val="false"/>
          <w:i w:val="false"/>
          <w:color w:val="000000"/>
          <w:sz w:val="28"/>
        </w:rPr>
        <w:t>
      Табиғи жағдайлар бойынша Ақкөл ауылдық окургі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2022 жылдың 1 қаңтарына Ақкөл ауылында (халықтың жеке ауласы) ірі қара 1286 бас, оның ішінде аналық мал басы 670 бас, 2400 бас ұсақ мал, 240 бас жылқы бар. Оның ішінде:</w:t>
      </w:r>
    </w:p>
    <w:p>
      <w:pPr>
        <w:spacing w:after="0"/>
        <w:ind w:left="0"/>
        <w:jc w:val="both"/>
      </w:pPr>
      <w:r>
        <w:rPr>
          <w:rFonts w:ascii="Times New Roman"/>
          <w:b w:val="false"/>
          <w:i w:val="false"/>
          <w:color w:val="000000"/>
          <w:sz w:val="28"/>
        </w:rPr>
        <w:t>
      Жайылым көлемі 27270 гектар.</w:t>
      </w:r>
    </w:p>
    <w:p>
      <w:pPr>
        <w:spacing w:after="0"/>
        <w:ind w:left="0"/>
        <w:jc w:val="both"/>
      </w:pPr>
      <w:r>
        <w:rPr>
          <w:rFonts w:ascii="Times New Roman"/>
          <w:b w:val="false"/>
          <w:i w:val="false"/>
          <w:color w:val="000000"/>
          <w:sz w:val="28"/>
        </w:rPr>
        <w:t>
      Ақкөл ауылдық округінің шаруа қожалықтарындағы мал басы: ірі қара 1422 бас, ұсақ қара 1733 бас, 933 бас жылқы.</w:t>
      </w:r>
    </w:p>
    <w:p>
      <w:pPr>
        <w:spacing w:after="0"/>
        <w:ind w:left="0"/>
        <w:jc w:val="both"/>
      </w:pPr>
      <w:r>
        <w:rPr>
          <w:rFonts w:ascii="Times New Roman"/>
          <w:b w:val="false"/>
          <w:i w:val="false"/>
          <w:color w:val="000000"/>
          <w:sz w:val="28"/>
        </w:rPr>
        <w:t>
      Шаруа қожалықтарының жайылым алаңы 47100 гектарды құрайды.</w:t>
      </w:r>
    </w:p>
    <w:p>
      <w:pPr>
        <w:spacing w:after="0"/>
        <w:ind w:left="0"/>
        <w:jc w:val="both"/>
      </w:pPr>
      <w:r>
        <w:rPr>
          <w:rFonts w:ascii="Times New Roman"/>
          <w:b w:val="false"/>
          <w:i w:val="false"/>
          <w:color w:val="000000"/>
          <w:sz w:val="28"/>
        </w:rPr>
        <w:t>
      Ақкөл ауылдық округі бойынша ауылшаруашылығы малдарын қамтамасыз ету үшін барлығы 144161 гектар жайылымдық жерлер бар. Елді мекен шегінде 27270 гектар жайылым бар.</w:t>
      </w:r>
    </w:p>
    <w:p>
      <w:pPr>
        <w:spacing w:after="0"/>
        <w:ind w:left="0"/>
        <w:jc w:val="both"/>
      </w:pPr>
      <w:r>
        <w:rPr>
          <w:rFonts w:ascii="Times New Roman"/>
          <w:b w:val="false"/>
          <w:i w:val="false"/>
          <w:color w:val="000000"/>
          <w:sz w:val="28"/>
        </w:rPr>
        <w:t>
      Ақкөл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(Ақкөл а.) ауылшаруашылығы жануарларының аналық (сауын) мал басын ұстау бойынша 5360 га көлемінде, жүктеме нормасы 10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үшін-1286 бас. * 0,8 га/бас* 10 га =10288 га;</w:t>
      </w:r>
    </w:p>
    <w:p>
      <w:pPr>
        <w:spacing w:after="0"/>
        <w:ind w:left="0"/>
        <w:jc w:val="both"/>
      </w:pPr>
      <w:r>
        <w:rPr>
          <w:rFonts w:ascii="Times New Roman"/>
          <w:b w:val="false"/>
          <w:i w:val="false"/>
          <w:color w:val="000000"/>
          <w:sz w:val="28"/>
        </w:rPr>
        <w:t>
      ұсақ мал үшін-2400 бас. * 0,1 га/бас * 2 га =480 га;</w:t>
      </w:r>
    </w:p>
    <w:p>
      <w:pPr>
        <w:spacing w:after="0"/>
        <w:ind w:left="0"/>
        <w:jc w:val="both"/>
      </w:pPr>
      <w:r>
        <w:rPr>
          <w:rFonts w:ascii="Times New Roman"/>
          <w:b w:val="false"/>
          <w:i w:val="false"/>
          <w:color w:val="000000"/>
          <w:sz w:val="28"/>
        </w:rPr>
        <w:t>
      жылқы үшін-240 бас. * 1,0 га/бас * 12 га = 2880 га;</w:t>
      </w:r>
    </w:p>
    <w:p>
      <w:pPr>
        <w:spacing w:after="0"/>
        <w:ind w:left="0"/>
        <w:jc w:val="both"/>
      </w:pPr>
      <w:r>
        <w:rPr>
          <w:rFonts w:ascii="Times New Roman"/>
          <w:b w:val="false"/>
          <w:i w:val="false"/>
          <w:color w:val="000000"/>
          <w:sz w:val="28"/>
        </w:rPr>
        <w:t>
      10288 га + 480 га + 2880 га =13648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Ақкөл ауылдық округінің аумағында құқық белгілейтін құжаттар негізінде жер санаттары, жер учаскелерінің меншік иелері және жер пайдаланушылар бөлінісіндежайылымдардың орналасу схемасы (картасы)</w:t>
      </w:r>
    </w:p>
    <w:p>
      <w:pPr>
        <w:spacing w:after="0"/>
        <w:ind w:left="0"/>
        <w:jc w:val="left"/>
      </w:pP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"Әкежан ауылы"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"Ақзинет"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"Қайрат-Агро"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"Қаракесек"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"Нуржигит"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"Тұяқбай"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"AGKOL RANCH"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"Берик-АБ"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 КРС 10/ МРС 2/ жылқы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Ақкөл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+21910</w:t>
            </w:r>
          </w:p>
        </w:tc>
      </w:tr>
    </w:tbl>
    <w:p>
      <w:pPr>
        <w:spacing w:after="0"/>
        <w:ind w:left="0"/>
        <w:jc w:val="left"/>
      </w:pPr>
      <w:r>
        <w:rPr>
          <w:rFonts w:ascii="Times New Roman"/>
          <w:b/>
          <w:i w:val="false"/>
          <w:color w:val="000000"/>
        </w:rPr>
        <w:t xml:space="preserve"> Ақкөл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Ақкөл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6040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040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Ақкөл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326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w:t>
      </w:r>
    </w:p>
    <w:p>
      <w:pPr>
        <w:spacing w:after="0"/>
        <w:ind w:left="0"/>
        <w:jc w:val="both"/>
      </w:pPr>
      <w:r>
        <w:rPr>
          <w:rFonts w:ascii="Times New Roman"/>
          <w:b w:val="false"/>
          <w:i w:val="false"/>
          <w:color w:val="000000"/>
          <w:sz w:val="28"/>
        </w:rPr>
        <w:t>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Ақтасты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Ақтасты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Ақтасты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Ақтасты ауылдық округінде 2 ауылдық елді мекен бар.</w:t>
      </w:r>
    </w:p>
    <w:p>
      <w:pPr>
        <w:spacing w:after="0"/>
        <w:ind w:left="0"/>
        <w:jc w:val="both"/>
      </w:pPr>
      <w:r>
        <w:rPr>
          <w:rFonts w:ascii="Times New Roman"/>
          <w:b w:val="false"/>
          <w:i w:val="false"/>
          <w:color w:val="000000"/>
          <w:sz w:val="28"/>
        </w:rPr>
        <w:t xml:space="preserve">
      Ақтасты ауылдық округі аумағының жалпы көлемі 402162 гектар, оның ішінде жайылым жерлері –377391 гектар.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–98986 гектар;</w:t>
      </w:r>
    </w:p>
    <w:p>
      <w:pPr>
        <w:spacing w:after="0"/>
        <w:ind w:left="0"/>
        <w:jc w:val="both"/>
      </w:pPr>
      <w:r>
        <w:rPr>
          <w:rFonts w:ascii="Times New Roman"/>
          <w:b w:val="false"/>
          <w:i w:val="false"/>
          <w:color w:val="000000"/>
          <w:sz w:val="28"/>
        </w:rPr>
        <w:t>
      елді мекендердің жері – 50086 гектар;</w:t>
      </w:r>
    </w:p>
    <w:p>
      <w:pPr>
        <w:spacing w:after="0"/>
        <w:ind w:left="0"/>
        <w:jc w:val="both"/>
      </w:pPr>
      <w:r>
        <w:rPr>
          <w:rFonts w:ascii="Times New Roman"/>
          <w:b w:val="false"/>
          <w:i w:val="false"/>
          <w:color w:val="000000"/>
          <w:sz w:val="28"/>
        </w:rPr>
        <w:t>
      өнеркәсіп жерлері – 2412 гектар;</w:t>
      </w:r>
    </w:p>
    <w:p>
      <w:pPr>
        <w:spacing w:after="0"/>
        <w:ind w:left="0"/>
        <w:jc w:val="both"/>
      </w:pPr>
      <w:r>
        <w:rPr>
          <w:rFonts w:ascii="Times New Roman"/>
          <w:b w:val="false"/>
          <w:i w:val="false"/>
          <w:color w:val="000000"/>
          <w:sz w:val="28"/>
        </w:rPr>
        <w:t>
      қордағы жерлер-250678 гектар.</w:t>
      </w:r>
    </w:p>
    <w:p>
      <w:pPr>
        <w:spacing w:after="0"/>
        <w:ind w:left="0"/>
        <w:jc w:val="both"/>
      </w:pPr>
      <w:r>
        <w:rPr>
          <w:rFonts w:ascii="Times New Roman"/>
          <w:b w:val="false"/>
          <w:i w:val="false"/>
          <w:color w:val="000000"/>
          <w:sz w:val="28"/>
        </w:rPr>
        <w:t>
      Табиғи жағдайлар бойынша Ақтасты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2022 жылдың 1 қаңтарына Ақтасты ауылдық округінде (халықтың жеке ауласы) ірі қара 1098 бас, оның ішінде аналық мал басы 586 бас, 2199 бас ұсақ мал, 410 бас жылқы бар. Оның ішінде:</w:t>
      </w:r>
    </w:p>
    <w:p>
      <w:pPr>
        <w:spacing w:after="0"/>
        <w:ind w:left="0"/>
        <w:jc w:val="both"/>
      </w:pPr>
      <w:r>
        <w:rPr>
          <w:rFonts w:ascii="Times New Roman"/>
          <w:b w:val="false"/>
          <w:i w:val="false"/>
          <w:color w:val="000000"/>
          <w:sz w:val="28"/>
        </w:rPr>
        <w:t>
      Ақтасты ауылында:</w:t>
      </w:r>
    </w:p>
    <w:p>
      <w:pPr>
        <w:spacing w:after="0"/>
        <w:ind w:left="0"/>
        <w:jc w:val="both"/>
      </w:pPr>
      <w:r>
        <w:rPr>
          <w:rFonts w:ascii="Times New Roman"/>
          <w:b w:val="false"/>
          <w:i w:val="false"/>
          <w:color w:val="000000"/>
          <w:sz w:val="28"/>
        </w:rPr>
        <w:t>
      ірі қара мал 499 бас, оның ішінде аналық мал 268 бас, ұсақ мал 953 бас, жылқы 178 бас. Жайылым көлемі 23758 гектар.</w:t>
      </w:r>
    </w:p>
    <w:p>
      <w:pPr>
        <w:spacing w:after="0"/>
        <w:ind w:left="0"/>
        <w:jc w:val="both"/>
      </w:pPr>
      <w:r>
        <w:rPr>
          <w:rFonts w:ascii="Times New Roman"/>
          <w:b w:val="false"/>
          <w:i w:val="false"/>
          <w:color w:val="000000"/>
          <w:sz w:val="28"/>
        </w:rPr>
        <w:t>
      Толыбай ауылында:</w:t>
      </w:r>
    </w:p>
    <w:p>
      <w:pPr>
        <w:spacing w:after="0"/>
        <w:ind w:left="0"/>
        <w:jc w:val="both"/>
      </w:pPr>
      <w:r>
        <w:rPr>
          <w:rFonts w:ascii="Times New Roman"/>
          <w:b w:val="false"/>
          <w:i w:val="false"/>
          <w:color w:val="000000"/>
          <w:sz w:val="28"/>
        </w:rPr>
        <w:t>
      ірі қара мал 599 бас, оның ішінде аналық мал 318 бас, ұсақ мал 1246 бас, жылқы 232 бас. Жайылым көлемі 25611гектар.</w:t>
      </w:r>
    </w:p>
    <w:p>
      <w:pPr>
        <w:spacing w:after="0"/>
        <w:ind w:left="0"/>
        <w:jc w:val="both"/>
      </w:pPr>
      <w:r>
        <w:rPr>
          <w:rFonts w:ascii="Times New Roman"/>
          <w:b w:val="false"/>
          <w:i w:val="false"/>
          <w:color w:val="000000"/>
          <w:sz w:val="28"/>
        </w:rPr>
        <w:t>
      Ақтасты ауылдық округінің ЖШС, АҚ, шаруа қожалықтарындағы мал басы: ірі қара 1317 бас, ұсақ қара 419 бас, 1355 бас жылқы.</w:t>
      </w:r>
    </w:p>
    <w:p>
      <w:pPr>
        <w:spacing w:after="0"/>
        <w:ind w:left="0"/>
        <w:jc w:val="both"/>
      </w:pPr>
      <w:r>
        <w:rPr>
          <w:rFonts w:ascii="Times New Roman"/>
          <w:b w:val="false"/>
          <w:i w:val="false"/>
          <w:color w:val="000000"/>
          <w:sz w:val="28"/>
        </w:rPr>
        <w:t>
      Шаруа қожалықтарының жайылым алаңы 36494 гектарды құрайды.</w:t>
      </w:r>
    </w:p>
    <w:p>
      <w:pPr>
        <w:spacing w:after="0"/>
        <w:ind w:left="0"/>
        <w:jc w:val="both"/>
      </w:pPr>
      <w:r>
        <w:rPr>
          <w:rFonts w:ascii="Times New Roman"/>
          <w:b w:val="false"/>
          <w:i w:val="false"/>
          <w:color w:val="000000"/>
          <w:sz w:val="28"/>
        </w:rPr>
        <w:t>
      Ақтасты ауылдық округі бойынша ауылшаруашылығы малдарын қамтамасыз ету үшін барлығы 328022 гектар жайылымдық жерлер бар. Елді мекен шегінде 49369 гектар жайылым бар.</w:t>
      </w:r>
    </w:p>
    <w:p>
      <w:pPr>
        <w:spacing w:after="0"/>
        <w:ind w:left="0"/>
        <w:jc w:val="both"/>
      </w:pPr>
      <w:r>
        <w:rPr>
          <w:rFonts w:ascii="Times New Roman"/>
          <w:b w:val="false"/>
          <w:i w:val="false"/>
          <w:color w:val="000000"/>
          <w:sz w:val="28"/>
        </w:rPr>
        <w:t>
      Ақтасты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(Ақтасты а., Толыбай а.) ауылшаруашылығы жануарларының аналық (сауын) мал басын ұстау бойынша- 4688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xml:space="preserve">
      ІҚМ үшін-1098 бас. * 0,8 га * 10 га = 8784 га; </w:t>
      </w:r>
    </w:p>
    <w:p>
      <w:pPr>
        <w:spacing w:after="0"/>
        <w:ind w:left="0"/>
        <w:jc w:val="both"/>
      </w:pPr>
      <w:r>
        <w:rPr>
          <w:rFonts w:ascii="Times New Roman"/>
          <w:b w:val="false"/>
          <w:i w:val="false"/>
          <w:color w:val="000000"/>
          <w:sz w:val="28"/>
        </w:rPr>
        <w:t xml:space="preserve">
      ұсақ мал үшін-2199 бас * 0,1 га * 2 га =439,8 га; </w:t>
      </w:r>
    </w:p>
    <w:p>
      <w:pPr>
        <w:spacing w:after="0"/>
        <w:ind w:left="0"/>
        <w:jc w:val="both"/>
      </w:pPr>
      <w:r>
        <w:rPr>
          <w:rFonts w:ascii="Times New Roman"/>
          <w:b w:val="false"/>
          <w:i w:val="false"/>
          <w:color w:val="000000"/>
          <w:sz w:val="28"/>
        </w:rPr>
        <w:t xml:space="preserve">
      жылқы үшін-410 бас * 1,0 га * 12 га = 4920 га; </w:t>
      </w:r>
    </w:p>
    <w:p>
      <w:pPr>
        <w:spacing w:after="0"/>
        <w:ind w:left="0"/>
        <w:jc w:val="both"/>
      </w:pPr>
      <w:r>
        <w:rPr>
          <w:rFonts w:ascii="Times New Roman"/>
          <w:b w:val="false"/>
          <w:i w:val="false"/>
          <w:color w:val="000000"/>
          <w:sz w:val="28"/>
        </w:rPr>
        <w:t>
      8784 га + 439,8 га + 4920 га = 14143,8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1 – қосымша</w:t>
            </w:r>
          </w:p>
        </w:tc>
      </w:tr>
    </w:tbl>
    <w:p>
      <w:pPr>
        <w:spacing w:after="0"/>
        <w:ind w:left="0"/>
        <w:jc w:val="left"/>
      </w:pPr>
      <w:r>
        <w:rPr>
          <w:rFonts w:ascii="Times New Roman"/>
          <w:b/>
          <w:i w:val="false"/>
          <w:color w:val="000000"/>
        </w:rPr>
        <w:t xml:space="preserve"> Ақтасты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0993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993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Ақтасты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"Orekee"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 дән"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"Бейбарыс-Компани"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АӨК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Ақтасты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+44681</w:t>
            </w:r>
          </w:p>
        </w:tc>
      </w:tr>
    </w:tbl>
    <w:p>
      <w:pPr>
        <w:spacing w:after="0"/>
        <w:ind w:left="0"/>
        <w:jc w:val="left"/>
      </w:pPr>
      <w:r>
        <w:rPr>
          <w:rFonts w:ascii="Times New Roman"/>
          <w:b/>
          <w:i w:val="false"/>
          <w:color w:val="000000"/>
        </w:rPr>
        <w:t xml:space="preserve"> Ақтасты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Ақтасты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8961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961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Ақтасты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94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Ақтасты ауылдық округінде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Аралтоғай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Аралтоғай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Аралтоғай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Аралтоғай ауылдық округінде 4 ауылдық елді мекен бар.</w:t>
      </w:r>
    </w:p>
    <w:p>
      <w:pPr>
        <w:spacing w:after="0"/>
        <w:ind w:left="0"/>
        <w:jc w:val="both"/>
      </w:pPr>
      <w:r>
        <w:rPr>
          <w:rFonts w:ascii="Times New Roman"/>
          <w:b w:val="false"/>
          <w:i w:val="false"/>
          <w:color w:val="000000"/>
          <w:sz w:val="28"/>
        </w:rPr>
        <w:t>
      Аралтоғай ауылдық округі аумағының жалпы көлемі 247410 гектар, оның ішінде жайылым жерлері –239097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128144 гектар;</w:t>
      </w:r>
    </w:p>
    <w:p>
      <w:pPr>
        <w:spacing w:after="0"/>
        <w:ind w:left="0"/>
        <w:jc w:val="both"/>
      </w:pPr>
      <w:r>
        <w:rPr>
          <w:rFonts w:ascii="Times New Roman"/>
          <w:b w:val="false"/>
          <w:i w:val="false"/>
          <w:color w:val="000000"/>
          <w:sz w:val="28"/>
        </w:rPr>
        <w:t>
      елді мекендердің жері – 75987 гектар;</w:t>
      </w:r>
    </w:p>
    <w:p>
      <w:pPr>
        <w:spacing w:after="0"/>
        <w:ind w:left="0"/>
        <w:jc w:val="both"/>
      </w:pPr>
      <w:r>
        <w:rPr>
          <w:rFonts w:ascii="Times New Roman"/>
          <w:b w:val="false"/>
          <w:i w:val="false"/>
          <w:color w:val="000000"/>
          <w:sz w:val="28"/>
        </w:rPr>
        <w:t>
      өнеркәсіп жерлері – 50 гектар;</w:t>
      </w:r>
    </w:p>
    <w:p>
      <w:pPr>
        <w:spacing w:after="0"/>
        <w:ind w:left="0"/>
        <w:jc w:val="both"/>
      </w:pPr>
      <w:r>
        <w:rPr>
          <w:rFonts w:ascii="Times New Roman"/>
          <w:b w:val="false"/>
          <w:i w:val="false"/>
          <w:color w:val="000000"/>
          <w:sz w:val="28"/>
        </w:rPr>
        <w:t>
      қордағы жерлер-43229 гектар.</w:t>
      </w:r>
    </w:p>
    <w:p>
      <w:pPr>
        <w:spacing w:after="0"/>
        <w:ind w:left="0"/>
        <w:jc w:val="both"/>
      </w:pPr>
      <w:r>
        <w:rPr>
          <w:rFonts w:ascii="Times New Roman"/>
          <w:b w:val="false"/>
          <w:i w:val="false"/>
          <w:color w:val="000000"/>
          <w:sz w:val="28"/>
        </w:rPr>
        <w:t>
      Табиғи жағдайлар бойынша Аралтоғай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2022 жылдың 1 қаңтарына Аралтоғай ауылдық округінде (халықтың жеке ауласы) ірі қара 3570 бас, оның ішінде аналық мал басы 2308 бас, 6225 бас ұсақ мал, 92 бас жылқыбар. Оның ішінде:</w:t>
      </w:r>
    </w:p>
    <w:p>
      <w:pPr>
        <w:spacing w:after="0"/>
        <w:ind w:left="0"/>
        <w:jc w:val="both"/>
      </w:pPr>
      <w:r>
        <w:rPr>
          <w:rFonts w:ascii="Times New Roman"/>
          <w:b w:val="false"/>
          <w:i w:val="false"/>
          <w:color w:val="000000"/>
          <w:sz w:val="28"/>
        </w:rPr>
        <w:t>
      Аралтоғай ауылында:</w:t>
      </w:r>
    </w:p>
    <w:p>
      <w:pPr>
        <w:spacing w:after="0"/>
        <w:ind w:left="0"/>
        <w:jc w:val="both"/>
      </w:pPr>
      <w:r>
        <w:rPr>
          <w:rFonts w:ascii="Times New Roman"/>
          <w:b w:val="false"/>
          <w:i w:val="false"/>
          <w:color w:val="000000"/>
          <w:sz w:val="28"/>
        </w:rPr>
        <w:t>
      ірі қара мал 1892 бас, оның ішінде аналық мал 1293 бас, ұсақ мал 4131 бас, жылқы 46 бас.</w:t>
      </w:r>
    </w:p>
    <w:p>
      <w:pPr>
        <w:spacing w:after="0"/>
        <w:ind w:left="0"/>
        <w:jc w:val="both"/>
      </w:pPr>
      <w:r>
        <w:rPr>
          <w:rFonts w:ascii="Times New Roman"/>
          <w:b w:val="false"/>
          <w:i w:val="false"/>
          <w:color w:val="000000"/>
          <w:sz w:val="28"/>
        </w:rPr>
        <w:t>
      Жайылым көлемі 32687 гектар.</w:t>
      </w:r>
    </w:p>
    <w:p>
      <w:pPr>
        <w:spacing w:after="0"/>
        <w:ind w:left="0"/>
        <w:jc w:val="both"/>
      </w:pPr>
      <w:r>
        <w:rPr>
          <w:rFonts w:ascii="Times New Roman"/>
          <w:b w:val="false"/>
          <w:i w:val="false"/>
          <w:color w:val="000000"/>
          <w:sz w:val="28"/>
        </w:rPr>
        <w:t>
      Қияқты ауылында:</w:t>
      </w:r>
    </w:p>
    <w:p>
      <w:pPr>
        <w:spacing w:after="0"/>
        <w:ind w:left="0"/>
        <w:jc w:val="both"/>
      </w:pPr>
      <w:r>
        <w:rPr>
          <w:rFonts w:ascii="Times New Roman"/>
          <w:b w:val="false"/>
          <w:i w:val="false"/>
          <w:color w:val="000000"/>
          <w:sz w:val="28"/>
        </w:rPr>
        <w:t xml:space="preserve">
      ірі қара мал 739 бас, оның ішінде аналық мал 410 бас, ұсақ мал 1422 бас, жылқы 21 бас. </w:t>
      </w:r>
    </w:p>
    <w:p>
      <w:pPr>
        <w:spacing w:after="0"/>
        <w:ind w:left="0"/>
        <w:jc w:val="both"/>
      </w:pPr>
      <w:r>
        <w:rPr>
          <w:rFonts w:ascii="Times New Roman"/>
          <w:b w:val="false"/>
          <w:i w:val="false"/>
          <w:color w:val="000000"/>
          <w:sz w:val="28"/>
        </w:rPr>
        <w:t>
      Жайылым көлемі 9508 гектар.</w:t>
      </w:r>
    </w:p>
    <w:p>
      <w:pPr>
        <w:spacing w:after="0"/>
        <w:ind w:left="0"/>
        <w:jc w:val="both"/>
      </w:pPr>
      <w:r>
        <w:rPr>
          <w:rFonts w:ascii="Times New Roman"/>
          <w:b w:val="false"/>
          <w:i w:val="false"/>
          <w:color w:val="000000"/>
          <w:sz w:val="28"/>
        </w:rPr>
        <w:t>
      Ұлғайсын ауылында:</w:t>
      </w:r>
    </w:p>
    <w:p>
      <w:pPr>
        <w:spacing w:after="0"/>
        <w:ind w:left="0"/>
        <w:jc w:val="both"/>
      </w:pPr>
      <w:r>
        <w:rPr>
          <w:rFonts w:ascii="Times New Roman"/>
          <w:b w:val="false"/>
          <w:i w:val="false"/>
          <w:color w:val="000000"/>
          <w:sz w:val="28"/>
        </w:rPr>
        <w:t xml:space="preserve">
      ірі қара мал 451 бас, оның ішінде аналық мал 330 бас, ұсақ мал 368 бас, жылқы 13 бас. </w:t>
      </w:r>
    </w:p>
    <w:p>
      <w:pPr>
        <w:spacing w:after="0"/>
        <w:ind w:left="0"/>
        <w:jc w:val="both"/>
      </w:pPr>
      <w:r>
        <w:rPr>
          <w:rFonts w:ascii="Times New Roman"/>
          <w:b w:val="false"/>
          <w:i w:val="false"/>
          <w:color w:val="000000"/>
          <w:sz w:val="28"/>
        </w:rPr>
        <w:t>
      Жайылым көлемі 17885 гектар.</w:t>
      </w:r>
    </w:p>
    <w:p>
      <w:pPr>
        <w:spacing w:after="0"/>
        <w:ind w:left="0"/>
        <w:jc w:val="both"/>
      </w:pPr>
      <w:r>
        <w:rPr>
          <w:rFonts w:ascii="Times New Roman"/>
          <w:b w:val="false"/>
          <w:i w:val="false"/>
          <w:color w:val="000000"/>
          <w:sz w:val="28"/>
        </w:rPr>
        <w:t>
      Милы ауылында:</w:t>
      </w:r>
    </w:p>
    <w:p>
      <w:pPr>
        <w:spacing w:after="0"/>
        <w:ind w:left="0"/>
        <w:jc w:val="both"/>
      </w:pPr>
      <w:r>
        <w:rPr>
          <w:rFonts w:ascii="Times New Roman"/>
          <w:b w:val="false"/>
          <w:i w:val="false"/>
          <w:color w:val="000000"/>
          <w:sz w:val="28"/>
        </w:rPr>
        <w:t xml:space="preserve">
      ірі қара мал 488 бас, оның ішінде аналық мал 275 бас, ұсақ мал 304 бас, жылқы 12 бас. </w:t>
      </w:r>
    </w:p>
    <w:p>
      <w:pPr>
        <w:spacing w:after="0"/>
        <w:ind w:left="0"/>
        <w:jc w:val="both"/>
      </w:pPr>
      <w:r>
        <w:rPr>
          <w:rFonts w:ascii="Times New Roman"/>
          <w:b w:val="false"/>
          <w:i w:val="false"/>
          <w:color w:val="000000"/>
          <w:sz w:val="28"/>
        </w:rPr>
        <w:t>
      Жайылым көлемі 14363 гектар.</w:t>
      </w:r>
    </w:p>
    <w:p>
      <w:pPr>
        <w:spacing w:after="0"/>
        <w:ind w:left="0"/>
        <w:jc w:val="both"/>
      </w:pPr>
      <w:r>
        <w:rPr>
          <w:rFonts w:ascii="Times New Roman"/>
          <w:b w:val="false"/>
          <w:i w:val="false"/>
          <w:color w:val="000000"/>
          <w:sz w:val="28"/>
        </w:rPr>
        <w:t>
      Аралтоғай ауылдық округінің ЖШС, АҚ, шаруа қожалықтарындағы мал басы: ірі қара 5916 бас, ұсақ қара 12018 бас, 1905 бас жылқы, 39 түйе.</w:t>
      </w:r>
    </w:p>
    <w:p>
      <w:pPr>
        <w:spacing w:after="0"/>
        <w:ind w:left="0"/>
        <w:jc w:val="both"/>
      </w:pPr>
      <w:r>
        <w:rPr>
          <w:rFonts w:ascii="Times New Roman"/>
          <w:b w:val="false"/>
          <w:i w:val="false"/>
          <w:color w:val="000000"/>
          <w:sz w:val="28"/>
        </w:rPr>
        <w:t>
      Шаруа қожалықтарының жайылым алаңы 94758 гектарды құрайды.</w:t>
      </w:r>
    </w:p>
    <w:p>
      <w:pPr>
        <w:spacing w:after="0"/>
        <w:ind w:left="0"/>
        <w:jc w:val="both"/>
      </w:pPr>
      <w:r>
        <w:rPr>
          <w:rFonts w:ascii="Times New Roman"/>
          <w:b w:val="false"/>
          <w:i w:val="false"/>
          <w:color w:val="000000"/>
          <w:sz w:val="28"/>
        </w:rPr>
        <w:t>
      Аралтоғай ауылдық округі бойынша ауылшаруашылығы малдарын қамтамасыз ету үшін барлығы 164654 гектар жайылымдық жерлер бар. Елді мекен шегінде 75987 гектар жайылым бар.</w:t>
      </w:r>
    </w:p>
    <w:p>
      <w:pPr>
        <w:spacing w:after="0"/>
        <w:ind w:left="0"/>
        <w:jc w:val="both"/>
      </w:pPr>
      <w:r>
        <w:rPr>
          <w:rFonts w:ascii="Times New Roman"/>
          <w:b w:val="false"/>
          <w:i w:val="false"/>
          <w:color w:val="000000"/>
          <w:sz w:val="28"/>
        </w:rPr>
        <w:t>
      Аралтоғай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(Аралтоғай а., Қияқты а., Ұлғайсын а, Милы а.) ауылшаруашылығы жануарларының аналық (сауын) мал басын ұстау бойынша 18464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10 га/бас болғанда., ұсақ мал – 2 га/бас., жылқы –12 га/бас, түйе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xml:space="preserve">
      ІҚМ үшін- 3570 бас * 0,8 га * 10 га = 28560 га; </w:t>
      </w:r>
    </w:p>
    <w:p>
      <w:pPr>
        <w:spacing w:after="0"/>
        <w:ind w:left="0"/>
        <w:jc w:val="both"/>
      </w:pPr>
      <w:r>
        <w:rPr>
          <w:rFonts w:ascii="Times New Roman"/>
          <w:b w:val="false"/>
          <w:i w:val="false"/>
          <w:color w:val="000000"/>
          <w:sz w:val="28"/>
        </w:rPr>
        <w:t xml:space="preserve">
      ұсақ мал үшін-6225 бас * 0,1 га * 2 га =1245 га; </w:t>
      </w:r>
    </w:p>
    <w:p>
      <w:pPr>
        <w:spacing w:after="0"/>
        <w:ind w:left="0"/>
        <w:jc w:val="both"/>
      </w:pPr>
      <w:r>
        <w:rPr>
          <w:rFonts w:ascii="Times New Roman"/>
          <w:b w:val="false"/>
          <w:i w:val="false"/>
          <w:color w:val="000000"/>
          <w:sz w:val="28"/>
        </w:rPr>
        <w:t xml:space="preserve">
      жылқы үшін- 92 бас * 1,0 га * 12 га =1104 га; </w:t>
      </w:r>
    </w:p>
    <w:p>
      <w:pPr>
        <w:spacing w:after="0"/>
        <w:ind w:left="0"/>
        <w:jc w:val="both"/>
      </w:pPr>
      <w:r>
        <w:rPr>
          <w:rFonts w:ascii="Times New Roman"/>
          <w:b w:val="false"/>
          <w:i w:val="false"/>
          <w:color w:val="000000"/>
          <w:sz w:val="28"/>
        </w:rPr>
        <w:t xml:space="preserve">
      25860 га + 1245 га + 1104 га =30909 га.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1 – қосымша</w:t>
            </w:r>
          </w:p>
        </w:tc>
      </w:tr>
    </w:tbl>
    <w:p>
      <w:pPr>
        <w:spacing w:after="0"/>
        <w:ind w:left="0"/>
        <w:jc w:val="left"/>
      </w:pPr>
      <w:r>
        <w:rPr>
          <w:rFonts w:ascii="Times New Roman"/>
          <w:b/>
          <w:i w:val="false"/>
          <w:color w:val="000000"/>
        </w:rPr>
        <w:t xml:space="preserve"> Аралтоғай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9723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723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Аралтоғай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Р.Ж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Адилет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Акдаулет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Арслан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Байтак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Габиден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Дильназ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Едилбай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Елім 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Зулкайрат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Колганат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Назаралы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Орис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Туякбай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Фируза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Зеңгі баба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Рахат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Аралтоғай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Ұлғайсын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+55979</w:t>
            </w:r>
          </w:p>
        </w:tc>
      </w:tr>
    </w:tbl>
    <w:p>
      <w:pPr>
        <w:spacing w:after="0"/>
        <w:ind w:left="0"/>
        <w:jc w:val="left"/>
      </w:pPr>
      <w:r>
        <w:rPr>
          <w:rFonts w:ascii="Times New Roman"/>
          <w:b/>
          <w:i w:val="false"/>
          <w:color w:val="000000"/>
        </w:rPr>
        <w:t xml:space="preserve"> Аралтоғай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Ұлғайсын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Аралтоғай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1120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120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жайылымдарды 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Аралтоғай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564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Аралтоғай ауылдық округінде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пайдалану басқару жөніндегі</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Тұмабұлақ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Тұмабұлақ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Тұмабұлақ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Тұмабұлақ ауылдық округінде 2 ауылдық елді мекен бар.</w:t>
      </w:r>
    </w:p>
    <w:p>
      <w:pPr>
        <w:spacing w:after="0"/>
        <w:ind w:left="0"/>
        <w:jc w:val="both"/>
      </w:pPr>
      <w:r>
        <w:rPr>
          <w:rFonts w:ascii="Times New Roman"/>
          <w:b w:val="false"/>
          <w:i w:val="false"/>
          <w:color w:val="000000"/>
          <w:sz w:val="28"/>
        </w:rPr>
        <w:t>
      Тұмабұлақ ауылдық округі аумағының жалпы көлемі 505144 гектар, оның ішінде жайылым жерлері –467272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–78557 гектар;</w:t>
      </w:r>
    </w:p>
    <w:p>
      <w:pPr>
        <w:spacing w:after="0"/>
        <w:ind w:left="0"/>
        <w:jc w:val="both"/>
      </w:pPr>
      <w:r>
        <w:rPr>
          <w:rFonts w:ascii="Times New Roman"/>
          <w:b w:val="false"/>
          <w:i w:val="false"/>
          <w:color w:val="000000"/>
          <w:sz w:val="28"/>
        </w:rPr>
        <w:t>
      елді мекендердің жері – 108809 гектар;</w:t>
      </w:r>
    </w:p>
    <w:p>
      <w:pPr>
        <w:spacing w:after="0"/>
        <w:ind w:left="0"/>
        <w:jc w:val="both"/>
      </w:pPr>
      <w:r>
        <w:rPr>
          <w:rFonts w:ascii="Times New Roman"/>
          <w:b w:val="false"/>
          <w:i w:val="false"/>
          <w:color w:val="000000"/>
          <w:sz w:val="28"/>
        </w:rPr>
        <w:t>
      өнеркәсіп жерлері – 3295 гектар;</w:t>
      </w:r>
    </w:p>
    <w:p>
      <w:pPr>
        <w:spacing w:after="0"/>
        <w:ind w:left="0"/>
        <w:jc w:val="both"/>
      </w:pPr>
      <w:r>
        <w:rPr>
          <w:rFonts w:ascii="Times New Roman"/>
          <w:b w:val="false"/>
          <w:i w:val="false"/>
          <w:color w:val="000000"/>
          <w:sz w:val="28"/>
        </w:rPr>
        <w:t>
      қордағы жерлер-314483 гектар.</w:t>
      </w:r>
    </w:p>
    <w:p>
      <w:pPr>
        <w:spacing w:after="0"/>
        <w:ind w:left="0"/>
        <w:jc w:val="both"/>
      </w:pPr>
      <w:r>
        <w:rPr>
          <w:rFonts w:ascii="Times New Roman"/>
          <w:b w:val="false"/>
          <w:i w:val="false"/>
          <w:color w:val="000000"/>
          <w:sz w:val="28"/>
        </w:rPr>
        <w:t>
      Табиғи жағдайлар бойынша Тұмабұлақ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2022 жылдың 1 қаңтарына Тұмабұлақ ауылдық округінде (халықтың жеке ауласы) ірі қара 2294 бас, оның ішінде аналық мал басы 1425 бас, 7738 бас ұсақ мал, 510 бас жылқы бар. Оның ішінде:</w:t>
      </w:r>
    </w:p>
    <w:p>
      <w:pPr>
        <w:spacing w:after="0"/>
        <w:ind w:left="0"/>
        <w:jc w:val="both"/>
      </w:pPr>
      <w:r>
        <w:rPr>
          <w:rFonts w:ascii="Times New Roman"/>
          <w:b w:val="false"/>
          <w:i w:val="false"/>
          <w:color w:val="000000"/>
          <w:sz w:val="28"/>
        </w:rPr>
        <w:t>
      Тұмабұлақ ауылында:</w:t>
      </w:r>
    </w:p>
    <w:p>
      <w:pPr>
        <w:spacing w:after="0"/>
        <w:ind w:left="0"/>
        <w:jc w:val="both"/>
      </w:pPr>
      <w:r>
        <w:rPr>
          <w:rFonts w:ascii="Times New Roman"/>
          <w:b w:val="false"/>
          <w:i w:val="false"/>
          <w:color w:val="000000"/>
          <w:sz w:val="28"/>
        </w:rPr>
        <w:t>
      ірі қара мал 1492 бас, оның ішінде аналық мал 752 бас, ұсақ мал 3814 бас, жылқы 290 бас.</w:t>
      </w:r>
    </w:p>
    <w:p>
      <w:pPr>
        <w:spacing w:after="0"/>
        <w:ind w:left="0"/>
        <w:jc w:val="both"/>
      </w:pPr>
      <w:r>
        <w:rPr>
          <w:rFonts w:ascii="Times New Roman"/>
          <w:b w:val="false"/>
          <w:i w:val="false"/>
          <w:color w:val="000000"/>
          <w:sz w:val="28"/>
        </w:rPr>
        <w:t>
      Жайылым көлемі 62160 гектар.</w:t>
      </w:r>
    </w:p>
    <w:p>
      <w:pPr>
        <w:spacing w:after="0"/>
        <w:ind w:left="0"/>
        <w:jc w:val="both"/>
      </w:pPr>
      <w:r>
        <w:rPr>
          <w:rFonts w:ascii="Times New Roman"/>
          <w:b w:val="false"/>
          <w:i w:val="false"/>
          <w:color w:val="000000"/>
          <w:sz w:val="28"/>
        </w:rPr>
        <w:t>
      Сарбұлақ ауылында:</w:t>
      </w:r>
    </w:p>
    <w:p>
      <w:pPr>
        <w:spacing w:after="0"/>
        <w:ind w:left="0"/>
        <w:jc w:val="both"/>
      </w:pPr>
      <w:r>
        <w:rPr>
          <w:rFonts w:ascii="Times New Roman"/>
          <w:b w:val="false"/>
          <w:i w:val="false"/>
          <w:color w:val="000000"/>
          <w:sz w:val="28"/>
        </w:rPr>
        <w:t>
      ірі қара мал 802 бас, оның ішінде аналық мал 673 бас, ұсақ мал 3709 бас, жылқы 220 бас.</w:t>
      </w:r>
    </w:p>
    <w:p>
      <w:pPr>
        <w:spacing w:after="0"/>
        <w:ind w:left="0"/>
        <w:jc w:val="both"/>
      </w:pPr>
      <w:r>
        <w:rPr>
          <w:rFonts w:ascii="Times New Roman"/>
          <w:b w:val="false"/>
          <w:i w:val="false"/>
          <w:color w:val="000000"/>
          <w:sz w:val="28"/>
        </w:rPr>
        <w:t>
      Жайылым көлемі 44797 гектар.</w:t>
      </w:r>
    </w:p>
    <w:p>
      <w:pPr>
        <w:spacing w:after="0"/>
        <w:ind w:left="0"/>
        <w:jc w:val="both"/>
      </w:pPr>
      <w:r>
        <w:rPr>
          <w:rFonts w:ascii="Times New Roman"/>
          <w:b w:val="false"/>
          <w:i w:val="false"/>
          <w:color w:val="000000"/>
          <w:sz w:val="28"/>
        </w:rPr>
        <w:t>
      Тұмабұлақ ауылдық округінің ЖШС, АҚ, шаруа қожалықтарындағы мал басы: ірі қара 1596 бас, ұсақ қара 2349 бас, 1534 бас жылқы.</w:t>
      </w:r>
    </w:p>
    <w:p>
      <w:pPr>
        <w:spacing w:after="0"/>
        <w:ind w:left="0"/>
        <w:jc w:val="both"/>
      </w:pPr>
      <w:r>
        <w:rPr>
          <w:rFonts w:ascii="Times New Roman"/>
          <w:b w:val="false"/>
          <w:i w:val="false"/>
          <w:color w:val="000000"/>
          <w:sz w:val="28"/>
        </w:rPr>
        <w:t>
      Шаруа қожалықтарының жайылым алаңы 74576 гектарды құрайды.</w:t>
      </w:r>
    </w:p>
    <w:p>
      <w:pPr>
        <w:spacing w:after="0"/>
        <w:ind w:left="0"/>
        <w:jc w:val="both"/>
      </w:pPr>
      <w:r>
        <w:rPr>
          <w:rFonts w:ascii="Times New Roman"/>
          <w:b w:val="false"/>
          <w:i w:val="false"/>
          <w:color w:val="000000"/>
          <w:sz w:val="28"/>
        </w:rPr>
        <w:t>
      Тұмабұлақ ауылдық округі бойынша ауылшаруашылығы малдарын қамтамасыз ету үшін барлығы 360315 гектар жайылымдық жерлер бар. Елді мекен шегінде 106957 гектар жайылым бар.</w:t>
      </w:r>
    </w:p>
    <w:p>
      <w:pPr>
        <w:spacing w:after="0"/>
        <w:ind w:left="0"/>
        <w:jc w:val="both"/>
      </w:pPr>
      <w:r>
        <w:rPr>
          <w:rFonts w:ascii="Times New Roman"/>
          <w:b w:val="false"/>
          <w:i w:val="false"/>
          <w:color w:val="000000"/>
          <w:sz w:val="28"/>
        </w:rPr>
        <w:t>
      Тұмабұлақ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(Тұмабұлақ а., Сарыбұлақ а.) ауылшаруашылығы жануарларының аналық (сауын) мал басын ұстау бойынша 11400 га көлемінде, жүктеме нормасы 10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үшін- 2294 бас * 0,8 га * 10 га = 18352 га;</w:t>
      </w:r>
    </w:p>
    <w:p>
      <w:pPr>
        <w:spacing w:after="0"/>
        <w:ind w:left="0"/>
        <w:jc w:val="both"/>
      </w:pPr>
      <w:r>
        <w:rPr>
          <w:rFonts w:ascii="Times New Roman"/>
          <w:b w:val="false"/>
          <w:i w:val="false"/>
          <w:color w:val="000000"/>
          <w:sz w:val="28"/>
        </w:rPr>
        <w:t>
      ұсақ мал үшін-7738 бас * 0,1 га * 2 га =1547,6 га;</w:t>
      </w:r>
    </w:p>
    <w:p>
      <w:pPr>
        <w:spacing w:after="0"/>
        <w:ind w:left="0"/>
        <w:jc w:val="both"/>
      </w:pPr>
      <w:r>
        <w:rPr>
          <w:rFonts w:ascii="Times New Roman"/>
          <w:b w:val="false"/>
          <w:i w:val="false"/>
          <w:color w:val="000000"/>
          <w:sz w:val="28"/>
        </w:rPr>
        <w:t>
      жылқы үшін- 510 бас * 1,0 га * 12 га =6120 га;</w:t>
      </w:r>
    </w:p>
    <w:p>
      <w:pPr>
        <w:spacing w:after="0"/>
        <w:ind w:left="0"/>
        <w:jc w:val="both"/>
      </w:pPr>
      <w:r>
        <w:rPr>
          <w:rFonts w:ascii="Times New Roman"/>
          <w:b w:val="false"/>
          <w:i w:val="false"/>
          <w:color w:val="000000"/>
          <w:sz w:val="28"/>
        </w:rPr>
        <w:t>
      18352 га + 1547,6 га + 6120 га = 26019,6.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Тұмабұлақ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8961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961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Тұмабұлақ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Жүрек"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"Бимагамбет"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"Дәулетімбет"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"Ертуған"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 Бұлақ"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"Сатыбалды Б"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"Тәкібай әулеті"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Ж" СПК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Тұмабұлақ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+95557</w:t>
            </w:r>
          </w:p>
        </w:tc>
      </w:tr>
    </w:tbl>
    <w:p>
      <w:pPr>
        <w:spacing w:after="0"/>
        <w:ind w:left="0"/>
        <w:jc w:val="left"/>
      </w:pPr>
      <w:r>
        <w:rPr>
          <w:rFonts w:ascii="Times New Roman"/>
          <w:b/>
          <w:i w:val="false"/>
          <w:color w:val="000000"/>
        </w:rPr>
        <w:t xml:space="preserve"> Тұмабұлақ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Тұмабұлақ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5913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913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Тұмабұлақ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596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Тұмабұлақ ауылдық округінде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Әйке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Әйке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Әйке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Әйке ауылдық округінде 2 ауылдық елді мекен бар.</w:t>
      </w:r>
    </w:p>
    <w:p>
      <w:pPr>
        <w:spacing w:after="0"/>
        <w:ind w:left="0"/>
        <w:jc w:val="both"/>
      </w:pPr>
      <w:r>
        <w:rPr>
          <w:rFonts w:ascii="Times New Roman"/>
          <w:b w:val="false"/>
          <w:i w:val="false"/>
          <w:color w:val="000000"/>
          <w:sz w:val="28"/>
        </w:rPr>
        <w:t>
      Әйке ауылдық округі аумағының жалпы көлемі 255899 гектар, оның ішінде жайылым жерлері –205033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–61239 гектар;</w:t>
      </w:r>
    </w:p>
    <w:p>
      <w:pPr>
        <w:spacing w:after="0"/>
        <w:ind w:left="0"/>
        <w:jc w:val="both"/>
      </w:pPr>
      <w:r>
        <w:rPr>
          <w:rFonts w:ascii="Times New Roman"/>
          <w:b w:val="false"/>
          <w:i w:val="false"/>
          <w:color w:val="000000"/>
          <w:sz w:val="28"/>
        </w:rPr>
        <w:t>
      елді мекендердің жері – 42497 гектар;</w:t>
      </w:r>
    </w:p>
    <w:p>
      <w:pPr>
        <w:spacing w:after="0"/>
        <w:ind w:left="0"/>
        <w:jc w:val="both"/>
      </w:pPr>
      <w:r>
        <w:rPr>
          <w:rFonts w:ascii="Times New Roman"/>
          <w:b w:val="false"/>
          <w:i w:val="false"/>
          <w:color w:val="000000"/>
          <w:sz w:val="28"/>
        </w:rPr>
        <w:t>
      өнеркәсіп жерлері – 1781 гектар;</w:t>
      </w:r>
    </w:p>
    <w:p>
      <w:pPr>
        <w:spacing w:after="0"/>
        <w:ind w:left="0"/>
        <w:jc w:val="both"/>
      </w:pPr>
      <w:r>
        <w:rPr>
          <w:rFonts w:ascii="Times New Roman"/>
          <w:b w:val="false"/>
          <w:i w:val="false"/>
          <w:color w:val="000000"/>
          <w:sz w:val="28"/>
        </w:rPr>
        <w:t>
      қордағы жерлер-150382 гектар.</w:t>
      </w:r>
    </w:p>
    <w:p>
      <w:pPr>
        <w:spacing w:after="0"/>
        <w:ind w:left="0"/>
        <w:jc w:val="both"/>
      </w:pPr>
      <w:r>
        <w:rPr>
          <w:rFonts w:ascii="Times New Roman"/>
          <w:b w:val="false"/>
          <w:i w:val="false"/>
          <w:color w:val="000000"/>
          <w:sz w:val="28"/>
        </w:rPr>
        <w:t>
      Табиғи жағдайлар бойынша Әйке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қою қызыл қоңыр, аз гумусты.</w:t>
      </w:r>
    </w:p>
    <w:p>
      <w:pPr>
        <w:spacing w:after="0"/>
        <w:ind w:left="0"/>
        <w:jc w:val="both"/>
      </w:pPr>
      <w:r>
        <w:rPr>
          <w:rFonts w:ascii="Times New Roman"/>
          <w:b w:val="false"/>
          <w:i w:val="false"/>
          <w:color w:val="000000"/>
          <w:sz w:val="28"/>
        </w:rPr>
        <w:t>
      2022 жылдың 1 қаңтарына Әйке ауылдық округінде (халықтың жеке ауласы) ірі қара 2578 бас, оның ішінде аналық мал басы 1363 бас, 3317 бас ұсақ мал, 102 бас жылқы бар. Оның ішінде:</w:t>
      </w:r>
    </w:p>
    <w:p>
      <w:pPr>
        <w:spacing w:after="0"/>
        <w:ind w:left="0"/>
        <w:jc w:val="both"/>
      </w:pPr>
      <w:r>
        <w:rPr>
          <w:rFonts w:ascii="Times New Roman"/>
          <w:b w:val="false"/>
          <w:i w:val="false"/>
          <w:color w:val="000000"/>
          <w:sz w:val="28"/>
        </w:rPr>
        <w:t>
      Әйке ауылында:</w:t>
      </w:r>
    </w:p>
    <w:p>
      <w:pPr>
        <w:spacing w:after="0"/>
        <w:ind w:left="0"/>
        <w:jc w:val="both"/>
      </w:pPr>
      <w:r>
        <w:rPr>
          <w:rFonts w:ascii="Times New Roman"/>
          <w:b w:val="false"/>
          <w:i w:val="false"/>
          <w:color w:val="000000"/>
          <w:sz w:val="28"/>
        </w:rPr>
        <w:t>
      ірі қара мал 1295 бас, оның ішінде аналық мал 623 бас, ұсақ мал 1618 бас, жылқы 48 бас. Жайылым көлемі 20744 гектар.</w:t>
      </w:r>
    </w:p>
    <w:p>
      <w:pPr>
        <w:spacing w:after="0"/>
        <w:ind w:left="0"/>
        <w:jc w:val="both"/>
      </w:pPr>
      <w:r>
        <w:rPr>
          <w:rFonts w:ascii="Times New Roman"/>
          <w:b w:val="false"/>
          <w:i w:val="false"/>
          <w:color w:val="000000"/>
          <w:sz w:val="28"/>
        </w:rPr>
        <w:t>
      Теренсай ауылында:</w:t>
      </w:r>
    </w:p>
    <w:p>
      <w:pPr>
        <w:spacing w:after="0"/>
        <w:ind w:left="0"/>
        <w:jc w:val="both"/>
      </w:pPr>
      <w:r>
        <w:rPr>
          <w:rFonts w:ascii="Times New Roman"/>
          <w:b w:val="false"/>
          <w:i w:val="false"/>
          <w:color w:val="000000"/>
          <w:sz w:val="28"/>
        </w:rPr>
        <w:t>
      ірі қара мал 1283 бас, оның ішінде аналық мал 740 бас, ұсақ мал 1699 бас, жылқы 54 бас. Жайылым көлемі 19629 гектар.</w:t>
      </w:r>
    </w:p>
    <w:p>
      <w:pPr>
        <w:spacing w:after="0"/>
        <w:ind w:left="0"/>
        <w:jc w:val="both"/>
      </w:pPr>
      <w:r>
        <w:rPr>
          <w:rFonts w:ascii="Times New Roman"/>
          <w:b w:val="false"/>
          <w:i w:val="false"/>
          <w:color w:val="000000"/>
          <w:sz w:val="28"/>
        </w:rPr>
        <w:t>
      Әйке ауылдық округінің ЖШС, АҚ, шаруа қожалықтарындағы мал басы: ірі қара 1797 бас, ұсақ қара 1765 бас, 799 бас жылқы.</w:t>
      </w:r>
    </w:p>
    <w:p>
      <w:pPr>
        <w:spacing w:after="0"/>
        <w:ind w:left="0"/>
        <w:jc w:val="both"/>
      </w:pPr>
      <w:r>
        <w:rPr>
          <w:rFonts w:ascii="Times New Roman"/>
          <w:b w:val="false"/>
          <w:i w:val="false"/>
          <w:color w:val="000000"/>
          <w:sz w:val="28"/>
        </w:rPr>
        <w:t>
      Шаруа қожалықтарының жайылым алаңы 42875 гектарды құрайды.</w:t>
      </w:r>
    </w:p>
    <w:p>
      <w:pPr>
        <w:spacing w:after="0"/>
        <w:ind w:left="0"/>
        <w:jc w:val="both"/>
      </w:pPr>
      <w:r>
        <w:rPr>
          <w:rFonts w:ascii="Times New Roman"/>
          <w:b w:val="false"/>
          <w:i w:val="false"/>
          <w:color w:val="000000"/>
          <w:sz w:val="28"/>
        </w:rPr>
        <w:t>
      Әйке ауылдық округі бойынша ауылшаруашылығы малдарын қамтамасыз ету үшін барлығы 164660 гектар жайылымдық жерлер бар. Елді мекен шегінде 40373 гектар жайылым бар.</w:t>
      </w:r>
    </w:p>
    <w:p>
      <w:pPr>
        <w:spacing w:after="0"/>
        <w:ind w:left="0"/>
        <w:jc w:val="both"/>
      </w:pPr>
      <w:r>
        <w:rPr>
          <w:rFonts w:ascii="Times New Roman"/>
          <w:b w:val="false"/>
          <w:i w:val="false"/>
          <w:color w:val="000000"/>
          <w:sz w:val="28"/>
        </w:rPr>
        <w:t>
      Әйке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(Әйке а., Тереңсай а.) ауылшаруашылығы жануарларының аналық (сауын) мал басын ұстау бойынша-10904 га көлемінде, жүктеме нормасы 10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үшін-2578 бас. * 0,8 га/бас* 10 га =20624 га;</w:t>
      </w:r>
    </w:p>
    <w:p>
      <w:pPr>
        <w:spacing w:after="0"/>
        <w:ind w:left="0"/>
        <w:jc w:val="both"/>
      </w:pPr>
      <w:r>
        <w:rPr>
          <w:rFonts w:ascii="Times New Roman"/>
          <w:b w:val="false"/>
          <w:i w:val="false"/>
          <w:color w:val="000000"/>
          <w:sz w:val="28"/>
        </w:rPr>
        <w:t>
      ұсақ мал үшін-3317бас. * 0,1 га/бас* 2 га= 663,4 га;</w:t>
      </w:r>
    </w:p>
    <w:p>
      <w:pPr>
        <w:spacing w:after="0"/>
        <w:ind w:left="0"/>
        <w:jc w:val="both"/>
      </w:pPr>
      <w:r>
        <w:rPr>
          <w:rFonts w:ascii="Times New Roman"/>
          <w:b w:val="false"/>
          <w:i w:val="false"/>
          <w:color w:val="000000"/>
          <w:sz w:val="28"/>
        </w:rPr>
        <w:t>
      жылқы үшін-102 бас. * 1,0 га/бас* 12 га= 1224 га;</w:t>
      </w:r>
    </w:p>
    <w:p>
      <w:pPr>
        <w:spacing w:after="0"/>
        <w:ind w:left="0"/>
        <w:jc w:val="both"/>
      </w:pPr>
      <w:r>
        <w:rPr>
          <w:rFonts w:ascii="Times New Roman"/>
          <w:b w:val="false"/>
          <w:i w:val="false"/>
          <w:color w:val="000000"/>
          <w:sz w:val="28"/>
        </w:rPr>
        <w:t>
      20624 га + 663,4 га + 1224 га= 22511,4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Әйке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0739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739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Әйке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"Замзагуль"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"Таланды"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 Аман"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"Табыс"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Әйке ауылдық округі бойынша елді мекендер бөлінісінде ІҚМ аналық (сауын) 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+29469</w:t>
            </w:r>
          </w:p>
        </w:tc>
      </w:tr>
    </w:tbl>
    <w:p>
      <w:pPr>
        <w:spacing w:after="0"/>
        <w:ind w:left="0"/>
        <w:jc w:val="left"/>
      </w:pPr>
      <w:r>
        <w:rPr>
          <w:rFonts w:ascii="Times New Roman"/>
          <w:b/>
          <w:i w:val="false"/>
          <w:color w:val="000000"/>
        </w:rPr>
        <w:t xml:space="preserve"> Әйке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Әйке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794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94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Әйке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580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Әйке ауылдық округінде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Жабасақ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Жабасақ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Жабасақ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Жабасақ ауылдық округінде 3 ауылдық елді мекен бар.</w:t>
      </w:r>
    </w:p>
    <w:p>
      <w:pPr>
        <w:spacing w:after="0"/>
        <w:ind w:left="0"/>
        <w:jc w:val="both"/>
      </w:pPr>
      <w:r>
        <w:rPr>
          <w:rFonts w:ascii="Times New Roman"/>
          <w:b w:val="false"/>
          <w:i w:val="false"/>
          <w:color w:val="000000"/>
          <w:sz w:val="28"/>
        </w:rPr>
        <w:t>
      Жабасақ ауылдық округі аумағының жалпы көлемі 383416 гектар, оның ішінде жайылым жерлері –358496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155382 гектар;</w:t>
      </w:r>
    </w:p>
    <w:p>
      <w:pPr>
        <w:spacing w:after="0"/>
        <w:ind w:left="0"/>
        <w:jc w:val="both"/>
      </w:pPr>
      <w:r>
        <w:rPr>
          <w:rFonts w:ascii="Times New Roman"/>
          <w:b w:val="false"/>
          <w:i w:val="false"/>
          <w:color w:val="000000"/>
          <w:sz w:val="28"/>
        </w:rPr>
        <w:t>
      елді мекендердің жері – 85909 гектар;</w:t>
      </w:r>
    </w:p>
    <w:p>
      <w:pPr>
        <w:spacing w:after="0"/>
        <w:ind w:left="0"/>
        <w:jc w:val="both"/>
      </w:pPr>
      <w:r>
        <w:rPr>
          <w:rFonts w:ascii="Times New Roman"/>
          <w:b w:val="false"/>
          <w:i w:val="false"/>
          <w:color w:val="000000"/>
          <w:sz w:val="28"/>
        </w:rPr>
        <w:t>
      өнеркәсіп жерлері – 1206 гектар;</w:t>
      </w:r>
    </w:p>
    <w:p>
      <w:pPr>
        <w:spacing w:after="0"/>
        <w:ind w:left="0"/>
        <w:jc w:val="both"/>
      </w:pPr>
      <w:r>
        <w:rPr>
          <w:rFonts w:ascii="Times New Roman"/>
          <w:b w:val="false"/>
          <w:i w:val="false"/>
          <w:color w:val="000000"/>
          <w:sz w:val="28"/>
        </w:rPr>
        <w:t>
      қордағы жерлер-140919 гектар.</w:t>
      </w:r>
    </w:p>
    <w:p>
      <w:pPr>
        <w:spacing w:after="0"/>
        <w:ind w:left="0"/>
        <w:jc w:val="both"/>
      </w:pPr>
      <w:r>
        <w:rPr>
          <w:rFonts w:ascii="Times New Roman"/>
          <w:b w:val="false"/>
          <w:i w:val="false"/>
          <w:color w:val="000000"/>
          <w:sz w:val="28"/>
        </w:rPr>
        <w:t>
      Табиғи жағдайлар бойынша Жабасақ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2022 жылдың 1 қаңтарына Жабасақ ауылдық округінде (халықтың жеке ауласы) ірі қара 2542 бас, оның ішінде аналық мал басы 1335 бас, 3108 бас ұсақ мал, 927 бас жылқы бар. Оның ішінде:</w:t>
      </w:r>
    </w:p>
    <w:p>
      <w:pPr>
        <w:spacing w:after="0"/>
        <w:ind w:left="0"/>
        <w:jc w:val="both"/>
      </w:pPr>
      <w:r>
        <w:rPr>
          <w:rFonts w:ascii="Times New Roman"/>
          <w:b w:val="false"/>
          <w:i w:val="false"/>
          <w:color w:val="000000"/>
          <w:sz w:val="28"/>
        </w:rPr>
        <w:t>
      Жабасақ ауылында:</w:t>
      </w:r>
    </w:p>
    <w:p>
      <w:pPr>
        <w:spacing w:after="0"/>
        <w:ind w:left="0"/>
        <w:jc w:val="both"/>
      </w:pPr>
      <w:r>
        <w:rPr>
          <w:rFonts w:ascii="Times New Roman"/>
          <w:b w:val="false"/>
          <w:i w:val="false"/>
          <w:color w:val="000000"/>
          <w:sz w:val="28"/>
        </w:rPr>
        <w:t>
      ірі қара мал 1476 бас, оның ішінде аналық мал 820 бас, ұсақ мал 1435 бас, жылқы 269 бас.</w:t>
      </w:r>
    </w:p>
    <w:p>
      <w:pPr>
        <w:spacing w:after="0"/>
        <w:ind w:left="0"/>
        <w:jc w:val="both"/>
      </w:pPr>
      <w:r>
        <w:rPr>
          <w:rFonts w:ascii="Times New Roman"/>
          <w:b w:val="false"/>
          <w:i w:val="false"/>
          <w:color w:val="000000"/>
          <w:sz w:val="28"/>
        </w:rPr>
        <w:t>
      Жайылым көлемі 47359 гектар.</w:t>
      </w:r>
    </w:p>
    <w:p>
      <w:pPr>
        <w:spacing w:after="0"/>
        <w:ind w:left="0"/>
        <w:jc w:val="both"/>
      </w:pPr>
      <w:r>
        <w:rPr>
          <w:rFonts w:ascii="Times New Roman"/>
          <w:b w:val="false"/>
          <w:i w:val="false"/>
          <w:color w:val="000000"/>
          <w:sz w:val="28"/>
        </w:rPr>
        <w:t>
      Байжанкөл ауылында:</w:t>
      </w:r>
    </w:p>
    <w:p>
      <w:pPr>
        <w:spacing w:after="0"/>
        <w:ind w:left="0"/>
        <w:jc w:val="both"/>
      </w:pPr>
      <w:r>
        <w:rPr>
          <w:rFonts w:ascii="Times New Roman"/>
          <w:b w:val="false"/>
          <w:i w:val="false"/>
          <w:color w:val="000000"/>
          <w:sz w:val="28"/>
        </w:rPr>
        <w:t xml:space="preserve">
      ірі қара мал 576 бас, оның ішінде аналық мал 267 бас, ұсақ мал 607 бас, жылқы 201 бас. </w:t>
      </w:r>
    </w:p>
    <w:p>
      <w:pPr>
        <w:spacing w:after="0"/>
        <w:ind w:left="0"/>
        <w:jc w:val="both"/>
      </w:pPr>
      <w:r>
        <w:rPr>
          <w:rFonts w:ascii="Times New Roman"/>
          <w:b w:val="false"/>
          <w:i w:val="false"/>
          <w:color w:val="000000"/>
          <w:sz w:val="28"/>
        </w:rPr>
        <w:t>
      Жайылым көлемі 20446 гектар.</w:t>
      </w:r>
    </w:p>
    <w:p>
      <w:pPr>
        <w:spacing w:after="0"/>
        <w:ind w:left="0"/>
        <w:jc w:val="both"/>
      </w:pPr>
      <w:r>
        <w:rPr>
          <w:rFonts w:ascii="Times New Roman"/>
          <w:b w:val="false"/>
          <w:i w:val="false"/>
          <w:color w:val="000000"/>
          <w:sz w:val="28"/>
        </w:rPr>
        <w:t>
      Аққұм ауылында:</w:t>
      </w:r>
    </w:p>
    <w:p>
      <w:pPr>
        <w:spacing w:after="0"/>
        <w:ind w:left="0"/>
        <w:jc w:val="both"/>
      </w:pPr>
      <w:r>
        <w:rPr>
          <w:rFonts w:ascii="Times New Roman"/>
          <w:b w:val="false"/>
          <w:i w:val="false"/>
          <w:color w:val="000000"/>
          <w:sz w:val="28"/>
        </w:rPr>
        <w:t xml:space="preserve">
      ірі қара мал 490 бас, оның ішінде аналық мал 248 бас, ұсақ мал 1066 бас, жылқы 457 бас.. </w:t>
      </w:r>
    </w:p>
    <w:p>
      <w:pPr>
        <w:spacing w:after="0"/>
        <w:ind w:left="0"/>
        <w:jc w:val="both"/>
      </w:pPr>
      <w:r>
        <w:rPr>
          <w:rFonts w:ascii="Times New Roman"/>
          <w:b w:val="false"/>
          <w:i w:val="false"/>
          <w:color w:val="000000"/>
          <w:sz w:val="28"/>
        </w:rPr>
        <w:t>
      Жайылым көлемі 15892 гектар.</w:t>
      </w:r>
    </w:p>
    <w:p>
      <w:pPr>
        <w:spacing w:after="0"/>
        <w:ind w:left="0"/>
        <w:jc w:val="both"/>
      </w:pPr>
      <w:r>
        <w:rPr>
          <w:rFonts w:ascii="Times New Roman"/>
          <w:b w:val="false"/>
          <w:i w:val="false"/>
          <w:color w:val="000000"/>
          <w:sz w:val="28"/>
        </w:rPr>
        <w:t>
      Жабасақ ауылдық округінің ЖШС, АҚ, шаруа қожалықтарындағы мал басы: ірі қара 2005 бас, ұсақ қара 1830 бас, 1452 бас жылқы.</w:t>
      </w:r>
    </w:p>
    <w:p>
      <w:pPr>
        <w:spacing w:after="0"/>
        <w:ind w:left="0"/>
        <w:jc w:val="both"/>
      </w:pPr>
      <w:r>
        <w:rPr>
          <w:rFonts w:ascii="Times New Roman"/>
          <w:b w:val="false"/>
          <w:i w:val="false"/>
          <w:color w:val="000000"/>
          <w:sz w:val="28"/>
        </w:rPr>
        <w:t>
      Шаруа қожалықтарының жайылым алаңы 59860 гектарды құрайды.</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(Жабасақ а., Ақкөл а., Байжанкөл а.) ауылшаруашылығы жануарларының аналық (сауын) мал басын ұстау бойынша 10680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xml:space="preserve">
      ІҚМ үшін- 2542 бас * 0,8 га * 10 га = 20336 га; </w:t>
      </w:r>
    </w:p>
    <w:p>
      <w:pPr>
        <w:spacing w:after="0"/>
        <w:ind w:left="0"/>
        <w:jc w:val="both"/>
      </w:pPr>
      <w:r>
        <w:rPr>
          <w:rFonts w:ascii="Times New Roman"/>
          <w:b w:val="false"/>
          <w:i w:val="false"/>
          <w:color w:val="000000"/>
          <w:sz w:val="28"/>
        </w:rPr>
        <w:t>
      ұсақ мал үшін-3108 бас * 0,1 га * 2 га =621,6 га;</w:t>
      </w:r>
    </w:p>
    <w:p>
      <w:pPr>
        <w:spacing w:after="0"/>
        <w:ind w:left="0"/>
        <w:jc w:val="both"/>
      </w:pPr>
      <w:r>
        <w:rPr>
          <w:rFonts w:ascii="Times New Roman"/>
          <w:b w:val="false"/>
          <w:i w:val="false"/>
          <w:color w:val="000000"/>
          <w:sz w:val="28"/>
        </w:rPr>
        <w:t xml:space="preserve">
      жылқы үшін- 927 бас * 1,0 га * 12 га =11124 га; </w:t>
      </w:r>
    </w:p>
    <w:p>
      <w:pPr>
        <w:spacing w:after="0"/>
        <w:ind w:left="0"/>
        <w:jc w:val="both"/>
      </w:pPr>
      <w:r>
        <w:rPr>
          <w:rFonts w:ascii="Times New Roman"/>
          <w:b w:val="false"/>
          <w:i w:val="false"/>
          <w:color w:val="000000"/>
          <w:sz w:val="28"/>
        </w:rPr>
        <w:t>
      20336 га + 621,6 га + 11124 га = 32081,6.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Жабасақ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9850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850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Жабасақ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"Дөсек"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"Қызғалдақ"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"Раманкул"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"Шахмардан"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Миялытау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Жабасақ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+73017</w:t>
            </w:r>
          </w:p>
        </w:tc>
      </w:tr>
    </w:tbl>
    <w:p>
      <w:pPr>
        <w:spacing w:after="0"/>
        <w:ind w:left="0"/>
        <w:jc w:val="left"/>
      </w:pPr>
      <w:r>
        <w:rPr>
          <w:rFonts w:ascii="Times New Roman"/>
          <w:b/>
          <w:i w:val="false"/>
          <w:color w:val="000000"/>
        </w:rPr>
        <w:t xml:space="preserve"> Жабасақ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Жабасақ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2136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136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Жабасақ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42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42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Жабасақ ауылдық округінде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жылдарғы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Жамбыл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Жамбыл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Жамбылауылдық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Жамбыл ауылдық округінде 1 ауылдық елді мекен бар.</w:t>
      </w:r>
    </w:p>
    <w:p>
      <w:pPr>
        <w:spacing w:after="0"/>
        <w:ind w:left="0"/>
        <w:jc w:val="both"/>
      </w:pPr>
      <w:r>
        <w:rPr>
          <w:rFonts w:ascii="Times New Roman"/>
          <w:b w:val="false"/>
          <w:i w:val="false"/>
          <w:color w:val="000000"/>
          <w:sz w:val="28"/>
        </w:rPr>
        <w:t>
      Жамбыл ауылдық округінің жалпы көлемі 136336 гектар, оның ішінде жайылым жерлері –89094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62087 гектар;</w:t>
      </w:r>
    </w:p>
    <w:p>
      <w:pPr>
        <w:spacing w:after="0"/>
        <w:ind w:left="0"/>
        <w:jc w:val="both"/>
      </w:pPr>
      <w:r>
        <w:rPr>
          <w:rFonts w:ascii="Times New Roman"/>
          <w:b w:val="false"/>
          <w:i w:val="false"/>
          <w:color w:val="000000"/>
          <w:sz w:val="28"/>
        </w:rPr>
        <w:t>
      елді мекендердің жері – 16634 гектар;</w:t>
      </w:r>
    </w:p>
    <w:p>
      <w:pPr>
        <w:spacing w:after="0"/>
        <w:ind w:left="0"/>
        <w:jc w:val="both"/>
      </w:pPr>
      <w:r>
        <w:rPr>
          <w:rFonts w:ascii="Times New Roman"/>
          <w:b w:val="false"/>
          <w:i w:val="false"/>
          <w:color w:val="000000"/>
          <w:sz w:val="28"/>
        </w:rPr>
        <w:t>
      өнеркәсіп жерлері –2266 гектар;</w:t>
      </w:r>
    </w:p>
    <w:p>
      <w:pPr>
        <w:spacing w:after="0"/>
        <w:ind w:left="0"/>
        <w:jc w:val="both"/>
      </w:pPr>
      <w:r>
        <w:rPr>
          <w:rFonts w:ascii="Times New Roman"/>
          <w:b w:val="false"/>
          <w:i w:val="false"/>
          <w:color w:val="000000"/>
          <w:sz w:val="28"/>
        </w:rPr>
        <w:t>
      қордағы жерлер–55349 гектар.</w:t>
      </w:r>
    </w:p>
    <w:p>
      <w:pPr>
        <w:spacing w:after="0"/>
        <w:ind w:left="0"/>
        <w:jc w:val="both"/>
      </w:pPr>
      <w:r>
        <w:rPr>
          <w:rFonts w:ascii="Times New Roman"/>
          <w:b w:val="false"/>
          <w:i w:val="false"/>
          <w:color w:val="000000"/>
          <w:sz w:val="28"/>
        </w:rPr>
        <w:t>
      Табиғи жағдайлар бойынша Жамбыл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қою қызыл қоңыр, аз гумусты.</w:t>
      </w:r>
    </w:p>
    <w:p>
      <w:pPr>
        <w:spacing w:after="0"/>
        <w:ind w:left="0"/>
        <w:jc w:val="both"/>
      </w:pPr>
      <w:r>
        <w:rPr>
          <w:rFonts w:ascii="Times New Roman"/>
          <w:b w:val="false"/>
          <w:i w:val="false"/>
          <w:color w:val="000000"/>
          <w:sz w:val="28"/>
        </w:rPr>
        <w:t>
      2022 жылдың 1 қаңтарына Жамбыл ауылында (халықтың жеке ауласы) ірі қара 1255 бас, оның ішінде аналық мал басы 551 бас, 2353 бас ұсақ мал, 100 бас жылқы бар. Оның ішінде:</w:t>
      </w:r>
    </w:p>
    <w:p>
      <w:pPr>
        <w:spacing w:after="0"/>
        <w:ind w:left="0"/>
        <w:jc w:val="both"/>
      </w:pPr>
      <w:r>
        <w:rPr>
          <w:rFonts w:ascii="Times New Roman"/>
          <w:b w:val="false"/>
          <w:i w:val="false"/>
          <w:color w:val="000000"/>
          <w:sz w:val="28"/>
        </w:rPr>
        <w:t>
      Жайылым көлемі 16065 гектар.</w:t>
      </w:r>
    </w:p>
    <w:p>
      <w:pPr>
        <w:spacing w:after="0"/>
        <w:ind w:left="0"/>
        <w:jc w:val="both"/>
      </w:pPr>
      <w:r>
        <w:rPr>
          <w:rFonts w:ascii="Times New Roman"/>
          <w:b w:val="false"/>
          <w:i w:val="false"/>
          <w:color w:val="000000"/>
          <w:sz w:val="28"/>
        </w:rPr>
        <w:t>
      Жамбыл ауылдық округінің шаруа қожалықтарындағы мал басы: ірі қара 231 бас, ұсақ қара 65 бас, 32 бас жылқы.</w:t>
      </w:r>
    </w:p>
    <w:p>
      <w:pPr>
        <w:spacing w:after="0"/>
        <w:ind w:left="0"/>
        <w:jc w:val="both"/>
      </w:pPr>
      <w:r>
        <w:rPr>
          <w:rFonts w:ascii="Times New Roman"/>
          <w:b w:val="false"/>
          <w:i w:val="false"/>
          <w:color w:val="000000"/>
          <w:sz w:val="28"/>
        </w:rPr>
        <w:t>
      Шаруа қожалықтарының жайылым алаңы 17905 гектарды құрайды.</w:t>
      </w:r>
    </w:p>
    <w:p>
      <w:pPr>
        <w:spacing w:after="0"/>
        <w:ind w:left="0"/>
        <w:jc w:val="both"/>
      </w:pPr>
      <w:r>
        <w:rPr>
          <w:rFonts w:ascii="Times New Roman"/>
          <w:b w:val="false"/>
          <w:i w:val="false"/>
          <w:color w:val="000000"/>
          <w:sz w:val="28"/>
        </w:rPr>
        <w:t>
      Жамбыл ауылдық округі бойынша ауылшаруашылығы малдарын қамтамасыз ету үшін барлығы 73029 гектар жайылымдық жерлер бар. Елді мекен шегінде 16065 гектар жайылым бар.</w:t>
      </w:r>
    </w:p>
    <w:p>
      <w:pPr>
        <w:spacing w:after="0"/>
        <w:ind w:left="0"/>
        <w:jc w:val="both"/>
      </w:pPr>
      <w:r>
        <w:rPr>
          <w:rFonts w:ascii="Times New Roman"/>
          <w:b w:val="false"/>
          <w:i w:val="false"/>
          <w:color w:val="000000"/>
          <w:sz w:val="28"/>
        </w:rPr>
        <w:t>
      Жамбыл ауылдық округінде мал айдауға арналғансервитуттар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(Жамбыл а.) ауылшаруашылығы жануарларының аналық (сауын) мал басын ұстау бойынша 4408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10 га/бас болғанда., ұсақ мал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үшін-1255 бас * 0,8 га * 10 га = 10040 га;</w:t>
      </w:r>
    </w:p>
    <w:p>
      <w:pPr>
        <w:spacing w:after="0"/>
        <w:ind w:left="0"/>
        <w:jc w:val="both"/>
      </w:pPr>
      <w:r>
        <w:rPr>
          <w:rFonts w:ascii="Times New Roman"/>
          <w:b w:val="false"/>
          <w:i w:val="false"/>
          <w:color w:val="000000"/>
          <w:sz w:val="28"/>
        </w:rPr>
        <w:t>
      ұсақ мал үшін-2353 бас * 0,1 га * 2 га = 470,6 га;</w:t>
      </w:r>
    </w:p>
    <w:p>
      <w:pPr>
        <w:spacing w:after="0"/>
        <w:ind w:left="0"/>
        <w:jc w:val="both"/>
      </w:pPr>
      <w:r>
        <w:rPr>
          <w:rFonts w:ascii="Times New Roman"/>
          <w:b w:val="false"/>
          <w:i w:val="false"/>
          <w:color w:val="000000"/>
          <w:sz w:val="28"/>
        </w:rPr>
        <w:t xml:space="preserve">
      жылқы үшін-100 бас * 1,0 га * 12 га = 1200 га; </w:t>
      </w:r>
    </w:p>
    <w:p>
      <w:pPr>
        <w:spacing w:after="0"/>
        <w:ind w:left="0"/>
        <w:jc w:val="both"/>
      </w:pPr>
      <w:r>
        <w:rPr>
          <w:rFonts w:ascii="Times New Roman"/>
          <w:b w:val="false"/>
          <w:i w:val="false"/>
          <w:color w:val="000000"/>
          <w:sz w:val="28"/>
        </w:rPr>
        <w:t xml:space="preserve">
      10040 га + 470,6 га + 1200 га = 11710,6 га.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Жамбыл ауылының аумағында құқық белгілейтін құжаттар негізінде жер санаттары, жер учаскелерінің меншік иелері және жер пайдаланушылар бөлінісіндежайылымдардың орналасу схемасы (картасы)</w:t>
      </w:r>
    </w:p>
    <w:p>
      <w:pPr>
        <w:spacing w:after="0"/>
        <w:ind w:left="0"/>
        <w:jc w:val="left"/>
      </w:pPr>
      <w:r>
        <w:br/>
      </w:r>
    </w:p>
    <w:p>
      <w:pPr>
        <w:spacing w:after="0"/>
        <w:ind w:left="0"/>
        <w:jc w:val="both"/>
      </w:pPr>
      <w:r>
        <w:drawing>
          <wp:inline distT="0" distB="0" distL="0" distR="0">
            <wp:extent cx="70739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739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Жамбыл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"Акпанбет"ШҚ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Агро"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"Жагалбайлы"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дала"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"Молдова"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Талмуринд"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"GROZA-3"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"Ай-ауылым"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Жамбыл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+11657</w:t>
            </w:r>
          </w:p>
        </w:tc>
      </w:tr>
    </w:tbl>
    <w:p>
      <w:pPr>
        <w:spacing w:after="0"/>
        <w:ind w:left="0"/>
        <w:jc w:val="left"/>
      </w:pPr>
      <w:r>
        <w:rPr>
          <w:rFonts w:ascii="Times New Roman"/>
          <w:b/>
          <w:i w:val="false"/>
          <w:color w:val="000000"/>
        </w:rPr>
        <w:t xml:space="preserve"> Жамбыл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Жамбыл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591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91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Жамбыл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977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5 –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Темірбек Жүргенов ауылдық округінде жайылымдарды басқару және оларды пайдалану жөніндегі 2022-2023 жылға арналған жоспар</w:t>
      </w:r>
    </w:p>
    <w:p>
      <w:pPr>
        <w:spacing w:after="0"/>
        <w:ind w:left="0"/>
        <w:jc w:val="both"/>
      </w:pPr>
      <w:r>
        <w:rPr>
          <w:rFonts w:ascii="Times New Roman"/>
          <w:b w:val="false"/>
          <w:i w:val="false"/>
          <w:color w:val="000000"/>
          <w:sz w:val="28"/>
        </w:rPr>
        <w:t xml:space="preserve">
      Осы Темірбек Жүргенов ауылдық округінде жайылымдарды басқару және оларды пайдалану жөніндегі 2022-2023 жылға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Темірбек Жүргенов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Темірбек Жүргенов ауылдық округінде 2 ауылдық елді мекен бар.</w:t>
      </w:r>
    </w:p>
    <w:p>
      <w:pPr>
        <w:spacing w:after="0"/>
        <w:ind w:left="0"/>
        <w:jc w:val="both"/>
      </w:pPr>
      <w:r>
        <w:rPr>
          <w:rFonts w:ascii="Times New Roman"/>
          <w:b w:val="false"/>
          <w:i w:val="false"/>
          <w:color w:val="000000"/>
          <w:sz w:val="28"/>
        </w:rPr>
        <w:t>
      Темірбек Жүргенов ауылдық округі аумағының жалпы көлемі 228810 гектар, оның ішінде жайылым жерлері –130070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–159148 гектар;</w:t>
      </w:r>
    </w:p>
    <w:p>
      <w:pPr>
        <w:spacing w:after="0"/>
        <w:ind w:left="0"/>
        <w:jc w:val="both"/>
      </w:pPr>
      <w:r>
        <w:rPr>
          <w:rFonts w:ascii="Times New Roman"/>
          <w:b w:val="false"/>
          <w:i w:val="false"/>
          <w:color w:val="000000"/>
          <w:sz w:val="28"/>
        </w:rPr>
        <w:t>
      елді мекендердің жері – 19275 гектар;</w:t>
      </w:r>
    </w:p>
    <w:p>
      <w:pPr>
        <w:spacing w:after="0"/>
        <w:ind w:left="0"/>
        <w:jc w:val="both"/>
      </w:pPr>
      <w:r>
        <w:rPr>
          <w:rFonts w:ascii="Times New Roman"/>
          <w:b w:val="false"/>
          <w:i w:val="false"/>
          <w:color w:val="000000"/>
          <w:sz w:val="28"/>
        </w:rPr>
        <w:t>
      өнеркәсіп жерлері – 2029 гектар;</w:t>
      </w:r>
    </w:p>
    <w:p>
      <w:pPr>
        <w:spacing w:after="0"/>
        <w:ind w:left="0"/>
        <w:jc w:val="both"/>
      </w:pPr>
      <w:r>
        <w:rPr>
          <w:rFonts w:ascii="Times New Roman"/>
          <w:b w:val="false"/>
          <w:i w:val="false"/>
          <w:color w:val="000000"/>
          <w:sz w:val="28"/>
        </w:rPr>
        <w:t>
      қордағы жерлер-48358 гектар.</w:t>
      </w:r>
    </w:p>
    <w:p>
      <w:pPr>
        <w:spacing w:after="0"/>
        <w:ind w:left="0"/>
        <w:jc w:val="both"/>
      </w:pPr>
      <w:r>
        <w:rPr>
          <w:rFonts w:ascii="Times New Roman"/>
          <w:b w:val="false"/>
          <w:i w:val="false"/>
          <w:color w:val="000000"/>
          <w:sz w:val="28"/>
        </w:rPr>
        <w:t>
      Табиғи жағдайлар бойынша Темірбек Жүргенов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қою қызыл қоңыр, аз гумусты.</w:t>
      </w:r>
    </w:p>
    <w:p>
      <w:pPr>
        <w:spacing w:after="0"/>
        <w:ind w:left="0"/>
        <w:jc w:val="both"/>
      </w:pPr>
      <w:r>
        <w:rPr>
          <w:rFonts w:ascii="Times New Roman"/>
          <w:b w:val="false"/>
          <w:i w:val="false"/>
          <w:color w:val="000000"/>
          <w:sz w:val="28"/>
        </w:rPr>
        <w:t>
      2022 жылдың 1 қаңтарына Темірбек Жүргенов ауылдық округінде (халықтың жеке ауласы) ірі қара 3938 бас, оның ішінде аналық мал басы 2716 бас, 5489 бас ұсақ мал, 119 бас жылқы бар. Оның ішінде:</w:t>
      </w:r>
    </w:p>
    <w:p>
      <w:pPr>
        <w:spacing w:after="0"/>
        <w:ind w:left="0"/>
        <w:jc w:val="both"/>
      </w:pPr>
      <w:r>
        <w:rPr>
          <w:rFonts w:ascii="Times New Roman"/>
          <w:b w:val="false"/>
          <w:i w:val="false"/>
          <w:color w:val="000000"/>
          <w:sz w:val="28"/>
        </w:rPr>
        <w:t>
      Темірбек Жүргенов ауылында:</w:t>
      </w:r>
    </w:p>
    <w:p>
      <w:pPr>
        <w:spacing w:after="0"/>
        <w:ind w:left="0"/>
        <w:jc w:val="both"/>
      </w:pPr>
      <w:r>
        <w:rPr>
          <w:rFonts w:ascii="Times New Roman"/>
          <w:b w:val="false"/>
          <w:i w:val="false"/>
          <w:color w:val="000000"/>
          <w:sz w:val="28"/>
        </w:rPr>
        <w:t>
      ірі қара мал 3250 бас, оның ішінде аналық мал 2392 бас, ұсақ мал 4044 бас, жылқы 68 бас.</w:t>
      </w:r>
    </w:p>
    <w:p>
      <w:pPr>
        <w:spacing w:after="0"/>
        <w:ind w:left="0"/>
        <w:jc w:val="both"/>
      </w:pPr>
      <w:r>
        <w:rPr>
          <w:rFonts w:ascii="Times New Roman"/>
          <w:b w:val="false"/>
          <w:i w:val="false"/>
          <w:color w:val="000000"/>
          <w:sz w:val="28"/>
        </w:rPr>
        <w:t>
      Жайылым көлемі 11479 гектар.</w:t>
      </w:r>
    </w:p>
    <w:p>
      <w:pPr>
        <w:spacing w:after="0"/>
        <w:ind w:left="0"/>
        <w:jc w:val="both"/>
      </w:pPr>
      <w:r>
        <w:rPr>
          <w:rFonts w:ascii="Times New Roman"/>
          <w:b w:val="false"/>
          <w:i w:val="false"/>
          <w:color w:val="000000"/>
          <w:sz w:val="28"/>
        </w:rPr>
        <w:t>
      Талдысай ауылында:</w:t>
      </w:r>
    </w:p>
    <w:p>
      <w:pPr>
        <w:spacing w:after="0"/>
        <w:ind w:left="0"/>
        <w:jc w:val="both"/>
      </w:pPr>
      <w:r>
        <w:rPr>
          <w:rFonts w:ascii="Times New Roman"/>
          <w:b w:val="false"/>
          <w:i w:val="false"/>
          <w:color w:val="000000"/>
          <w:sz w:val="28"/>
        </w:rPr>
        <w:t>
      ірі қара мал 688 бас, оның ішінде аналық мал 324 бас, ұсақ мал 1445 бас, жылқы 51 бас.</w:t>
      </w:r>
    </w:p>
    <w:p>
      <w:pPr>
        <w:spacing w:after="0"/>
        <w:ind w:left="0"/>
        <w:jc w:val="both"/>
      </w:pPr>
      <w:r>
        <w:rPr>
          <w:rFonts w:ascii="Times New Roman"/>
          <w:b w:val="false"/>
          <w:i w:val="false"/>
          <w:color w:val="000000"/>
          <w:sz w:val="28"/>
        </w:rPr>
        <w:t>
      Жайылым көлемі 6569 гектар.</w:t>
      </w:r>
    </w:p>
    <w:p>
      <w:pPr>
        <w:spacing w:after="0"/>
        <w:ind w:left="0"/>
        <w:jc w:val="both"/>
      </w:pPr>
      <w:r>
        <w:rPr>
          <w:rFonts w:ascii="Times New Roman"/>
          <w:b w:val="false"/>
          <w:i w:val="false"/>
          <w:color w:val="000000"/>
          <w:sz w:val="28"/>
        </w:rPr>
        <w:t>
      Темірбек Жүргенов ауылдық округінің ЖШС, АҚ, шаруа қожалықтарындағы мал басы: ірі қара 642 бас, ұсақ қара 3565 бас, 185 бас жылқы.</w:t>
      </w:r>
    </w:p>
    <w:p>
      <w:pPr>
        <w:spacing w:after="0"/>
        <w:ind w:left="0"/>
        <w:jc w:val="both"/>
      </w:pPr>
      <w:r>
        <w:rPr>
          <w:rFonts w:ascii="Times New Roman"/>
          <w:b w:val="false"/>
          <w:i w:val="false"/>
          <w:color w:val="000000"/>
          <w:sz w:val="28"/>
        </w:rPr>
        <w:t>
      Шаруа қожалықтарының жайылым алаңы 49744 гектарды құрайды.</w:t>
      </w:r>
    </w:p>
    <w:p>
      <w:pPr>
        <w:spacing w:after="0"/>
        <w:ind w:left="0"/>
        <w:jc w:val="both"/>
      </w:pPr>
      <w:r>
        <w:rPr>
          <w:rFonts w:ascii="Times New Roman"/>
          <w:b w:val="false"/>
          <w:i w:val="false"/>
          <w:color w:val="000000"/>
          <w:sz w:val="28"/>
        </w:rPr>
        <w:t>
      Темірбек Жүргенов ауылдық округі бойынша ауылшаруашылығы малдарын қамтамасыз ету үшін барлығы 112022 гектар жайылымдық жерлер бар. Елді мекеншегінде 18048 гектар жайылым бар.</w:t>
      </w:r>
    </w:p>
    <w:p>
      <w:pPr>
        <w:spacing w:after="0"/>
        <w:ind w:left="0"/>
        <w:jc w:val="both"/>
      </w:pPr>
      <w:r>
        <w:rPr>
          <w:rFonts w:ascii="Times New Roman"/>
          <w:b w:val="false"/>
          <w:i w:val="false"/>
          <w:color w:val="000000"/>
          <w:sz w:val="28"/>
        </w:rPr>
        <w:t>
      Темірбек Жүргенов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(Темірбек Жүргенов а., Талдысай а.) ауылшаруашылығы жануарларының аналық (сауын) мал басын ұстау бойынша - 21728 га көлемінде, жүктеме нормасы 10 га/бас болғанда 3680 га қажеттілік туындап отыр.</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үшін-3938 бас * 0,8 га * 10 га = 31504 га;</w:t>
      </w:r>
    </w:p>
    <w:p>
      <w:pPr>
        <w:spacing w:after="0"/>
        <w:ind w:left="0"/>
        <w:jc w:val="both"/>
      </w:pPr>
      <w:r>
        <w:rPr>
          <w:rFonts w:ascii="Times New Roman"/>
          <w:b w:val="false"/>
          <w:i w:val="false"/>
          <w:color w:val="000000"/>
          <w:sz w:val="28"/>
        </w:rPr>
        <w:t>
      ұсақ мал үшін-5489 бас * 0,1 га * 2 га = 1097,8 га;</w:t>
      </w:r>
    </w:p>
    <w:p>
      <w:pPr>
        <w:spacing w:after="0"/>
        <w:ind w:left="0"/>
        <w:jc w:val="both"/>
      </w:pPr>
      <w:r>
        <w:rPr>
          <w:rFonts w:ascii="Times New Roman"/>
          <w:b w:val="false"/>
          <w:i w:val="false"/>
          <w:color w:val="000000"/>
          <w:sz w:val="28"/>
        </w:rPr>
        <w:t>
      жылқы үшін- 119 бас * 1,0 га * 12 га = 1428 га;</w:t>
      </w:r>
    </w:p>
    <w:p>
      <w:pPr>
        <w:spacing w:after="0"/>
        <w:ind w:left="0"/>
        <w:jc w:val="both"/>
      </w:pPr>
      <w:r>
        <w:rPr>
          <w:rFonts w:ascii="Times New Roman"/>
          <w:b w:val="false"/>
          <w:i w:val="false"/>
          <w:color w:val="000000"/>
          <w:sz w:val="28"/>
        </w:rPr>
        <w:t>
      31504 га + 1097,8 га + 1428 га = 34029,8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1 – қосымша</w:t>
            </w:r>
          </w:p>
        </w:tc>
      </w:tr>
    </w:tbl>
    <w:p>
      <w:pPr>
        <w:spacing w:after="0"/>
        <w:ind w:left="0"/>
        <w:jc w:val="left"/>
      </w:pPr>
      <w:r>
        <w:rPr>
          <w:rFonts w:ascii="Times New Roman"/>
          <w:b/>
          <w:i w:val="false"/>
          <w:color w:val="000000"/>
        </w:rPr>
        <w:t xml:space="preserve"> Темірбек Жүргенов ауылдық округінің аумағында құқық белгілейтін құжаттар негізінде жер санаттары, жер учаскелерінің меншік иелері және жер пайдаланушылар бөлінісіндежайылымдардың орналасу схемасы (картасы)</w:t>
      </w:r>
    </w:p>
    <w:p>
      <w:pPr>
        <w:spacing w:after="0"/>
        <w:ind w:left="0"/>
        <w:jc w:val="left"/>
      </w:pPr>
      <w:r>
        <w:br/>
      </w:r>
    </w:p>
    <w:p>
      <w:pPr>
        <w:spacing w:after="0"/>
        <w:ind w:left="0"/>
        <w:jc w:val="both"/>
      </w:pPr>
      <w:r>
        <w:drawing>
          <wp:inline distT="0" distB="0" distL="0" distR="0">
            <wp:extent cx="69088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088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Темірбек Жүргенов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"Акмарал"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тлек"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"Актолкын"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"Ахад"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"Бауырластар"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"Гульзат"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"Квант"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"Кунтуган"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Ата"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"Самға"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"Фарида"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Фортуна"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Актобе"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Агро"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Аскар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Дабылова 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Темірбек Жүргенов ауылдық округі бойынша елді мекендер бөлінісінде ІҚМ аналық (сауын) 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Т.Жүргенов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bl>
    <w:p>
      <w:pPr>
        <w:spacing w:after="0"/>
        <w:ind w:left="0"/>
        <w:jc w:val="left"/>
      </w:pPr>
      <w:r>
        <w:rPr>
          <w:rFonts w:ascii="Times New Roman"/>
          <w:b/>
          <w:i w:val="false"/>
          <w:color w:val="000000"/>
        </w:rPr>
        <w:t xml:space="preserve"> Темірбек Жүргенов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Т.Жүргенов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Темірбек Жүргенов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6929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6929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Темірбек Жүргенов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469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Темірбек Жүргенов ауылдық </w:t>
            </w:r>
            <w:r>
              <w:br/>
            </w:r>
            <w:r>
              <w:rPr>
                <w:rFonts w:ascii="Times New Roman"/>
                <w:b w:val="false"/>
                <w:i w:val="false"/>
                <w:color w:val="000000"/>
                <w:sz w:val="20"/>
              </w:rPr>
              <w:t xml:space="preserve">округінде 2022-2023 жылдарға </w:t>
            </w:r>
            <w:r>
              <w:br/>
            </w:r>
            <w:r>
              <w:rPr>
                <w:rFonts w:ascii="Times New Roman"/>
                <w:b w:val="false"/>
                <w:i w:val="false"/>
                <w:color w:val="000000"/>
                <w:sz w:val="20"/>
              </w:rPr>
              <w:t xml:space="preserve">арналған жайылымдарды және </w:t>
            </w:r>
            <w:r>
              <w:br/>
            </w:r>
            <w:r>
              <w:rPr>
                <w:rFonts w:ascii="Times New Roman"/>
                <w:b w:val="false"/>
                <w:i w:val="false"/>
                <w:color w:val="000000"/>
                <w:sz w:val="20"/>
              </w:rPr>
              <w:t xml:space="preserve">оларды пайдалану басқару </w:t>
            </w:r>
            <w:r>
              <w:br/>
            </w:r>
            <w:r>
              <w:rPr>
                <w:rFonts w:ascii="Times New Roman"/>
                <w:b w:val="false"/>
                <w:i w:val="false"/>
                <w:color w:val="000000"/>
                <w:sz w:val="20"/>
              </w:rPr>
              <w:t>жөніндегі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Жүргенов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Қайрақты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Қайрақты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Қайрақты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Қайрақты ауылдық округінде 1 ауылдық елді мекен бар.</w:t>
      </w:r>
    </w:p>
    <w:p>
      <w:pPr>
        <w:spacing w:after="0"/>
        <w:ind w:left="0"/>
        <w:jc w:val="both"/>
      </w:pPr>
      <w:r>
        <w:rPr>
          <w:rFonts w:ascii="Times New Roman"/>
          <w:b w:val="false"/>
          <w:i w:val="false"/>
          <w:color w:val="000000"/>
          <w:sz w:val="28"/>
        </w:rPr>
        <w:t>
      Талдық ауылының жалпы көлемі 376605 гектар, оның ішінде жайылым жерлері –310932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117266 гектар;</w:t>
      </w:r>
    </w:p>
    <w:p>
      <w:pPr>
        <w:spacing w:after="0"/>
        <w:ind w:left="0"/>
        <w:jc w:val="both"/>
      </w:pPr>
      <w:r>
        <w:rPr>
          <w:rFonts w:ascii="Times New Roman"/>
          <w:b w:val="false"/>
          <w:i w:val="false"/>
          <w:color w:val="000000"/>
          <w:sz w:val="28"/>
        </w:rPr>
        <w:t>
      елді мекендердің жері – 95429гектар;</w:t>
      </w:r>
    </w:p>
    <w:p>
      <w:pPr>
        <w:spacing w:after="0"/>
        <w:ind w:left="0"/>
        <w:jc w:val="both"/>
      </w:pPr>
      <w:r>
        <w:rPr>
          <w:rFonts w:ascii="Times New Roman"/>
          <w:b w:val="false"/>
          <w:i w:val="false"/>
          <w:color w:val="000000"/>
          <w:sz w:val="28"/>
        </w:rPr>
        <w:t>
      өнеркәсіп жерлері –1602 гектар;</w:t>
      </w:r>
    </w:p>
    <w:p>
      <w:pPr>
        <w:spacing w:after="0"/>
        <w:ind w:left="0"/>
        <w:jc w:val="both"/>
      </w:pPr>
      <w:r>
        <w:rPr>
          <w:rFonts w:ascii="Times New Roman"/>
          <w:b w:val="false"/>
          <w:i w:val="false"/>
          <w:color w:val="000000"/>
          <w:sz w:val="28"/>
        </w:rPr>
        <w:t>
      қордағы жерлер–112308 гектар.</w:t>
      </w:r>
    </w:p>
    <w:p>
      <w:pPr>
        <w:spacing w:after="0"/>
        <w:ind w:left="0"/>
        <w:jc w:val="both"/>
      </w:pPr>
      <w:r>
        <w:rPr>
          <w:rFonts w:ascii="Times New Roman"/>
          <w:b w:val="false"/>
          <w:i w:val="false"/>
          <w:color w:val="000000"/>
          <w:sz w:val="28"/>
        </w:rPr>
        <w:t>
      Табиғи жағдайлар бойынша Қайрақты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2022 жылдың 1 қаңтарына Қайрақты ауылдық округінде (халықтың жеке ауласы) ірі қара 939 бас, оның ішінде аналық мал басы 582 бас, 1480 бас ұсақ мал, 290 бас жылқыбар. Жайылым көлемі 94589 гектар.</w:t>
      </w:r>
    </w:p>
    <w:p>
      <w:pPr>
        <w:spacing w:after="0"/>
        <w:ind w:left="0"/>
        <w:jc w:val="both"/>
      </w:pPr>
      <w:r>
        <w:rPr>
          <w:rFonts w:ascii="Times New Roman"/>
          <w:b w:val="false"/>
          <w:i w:val="false"/>
          <w:color w:val="000000"/>
          <w:sz w:val="28"/>
        </w:rPr>
        <w:t>
      Қайрақты ауылдық округінің шаруа қожалықтарындағы мал басы: ірі қара 2532 бас, ұсақ қара 6392 бас, 1482 бас жылқы.</w:t>
      </w:r>
    </w:p>
    <w:p>
      <w:pPr>
        <w:spacing w:after="0"/>
        <w:ind w:left="0"/>
        <w:jc w:val="both"/>
      </w:pPr>
      <w:r>
        <w:rPr>
          <w:rFonts w:ascii="Times New Roman"/>
          <w:b w:val="false"/>
          <w:i w:val="false"/>
          <w:color w:val="000000"/>
          <w:sz w:val="28"/>
        </w:rPr>
        <w:t>
      Шаруа қожалықтарының жайылым алаңы 90757 гектарды құрайды.</w:t>
      </w:r>
    </w:p>
    <w:p>
      <w:pPr>
        <w:spacing w:after="0"/>
        <w:ind w:left="0"/>
        <w:jc w:val="both"/>
      </w:pPr>
      <w:r>
        <w:rPr>
          <w:rFonts w:ascii="Times New Roman"/>
          <w:b w:val="false"/>
          <w:i w:val="false"/>
          <w:color w:val="000000"/>
          <w:sz w:val="28"/>
        </w:rPr>
        <w:t>
      Қайрақты ауылдық округі бойынша ауылшаруашылығы малдарын қамтамасыз ету үшін барлығы 216343 гектар жайылымдық жерлер бар. Елді мекен шегінде 94589 гектар жайылым бар.</w:t>
      </w:r>
    </w:p>
    <w:p>
      <w:pPr>
        <w:spacing w:after="0"/>
        <w:ind w:left="0"/>
        <w:jc w:val="both"/>
      </w:pPr>
      <w:r>
        <w:rPr>
          <w:rFonts w:ascii="Times New Roman"/>
          <w:b w:val="false"/>
          <w:i w:val="false"/>
          <w:color w:val="000000"/>
          <w:sz w:val="28"/>
        </w:rPr>
        <w:t>
      Қайрақты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(Қайрақты а.) ауылшаруашылығы жануарларының аналық (сауын) мал басын ұстау бойынша 4656 га көлемінде, жүктеме нормасы 10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үшін- 939 бас * 0,8 га * 10 га = 7512 га;</w:t>
      </w:r>
    </w:p>
    <w:p>
      <w:pPr>
        <w:spacing w:after="0"/>
        <w:ind w:left="0"/>
        <w:jc w:val="both"/>
      </w:pPr>
      <w:r>
        <w:rPr>
          <w:rFonts w:ascii="Times New Roman"/>
          <w:b w:val="false"/>
          <w:i w:val="false"/>
          <w:color w:val="000000"/>
          <w:sz w:val="28"/>
        </w:rPr>
        <w:t>
      ұсақ мал үшін-1480 бас * 0,1 га * 2 га =296 га;</w:t>
      </w:r>
    </w:p>
    <w:p>
      <w:pPr>
        <w:spacing w:after="0"/>
        <w:ind w:left="0"/>
        <w:jc w:val="both"/>
      </w:pPr>
      <w:r>
        <w:rPr>
          <w:rFonts w:ascii="Times New Roman"/>
          <w:b w:val="false"/>
          <w:i w:val="false"/>
          <w:color w:val="000000"/>
          <w:sz w:val="28"/>
        </w:rPr>
        <w:t>
      жылқы үшін- 290 бас * 1,0 га * 12 га =3480 га;</w:t>
      </w:r>
    </w:p>
    <w:p>
      <w:pPr>
        <w:spacing w:after="0"/>
        <w:ind w:left="0"/>
        <w:jc w:val="both"/>
      </w:pPr>
      <w:r>
        <w:rPr>
          <w:rFonts w:ascii="Times New Roman"/>
          <w:b w:val="false"/>
          <w:i w:val="false"/>
          <w:color w:val="000000"/>
          <w:sz w:val="28"/>
        </w:rPr>
        <w:t>
      7512 га +296 га 3480 га = 11288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Қайрақты ауылдық округі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0739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739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Қайрақты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"Акшкол"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"Армантай"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 Улан"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 Айна"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"Жолмаганбет"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"Кайракты"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"Құндылық"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Майдәм"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"Нүргелді"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Нұржігіт"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 Ақтан"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Палас"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 мұра2020"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 кер"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Қайрақты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+89933</w:t>
            </w:r>
          </w:p>
        </w:tc>
      </w:tr>
    </w:tbl>
    <w:p>
      <w:pPr>
        <w:spacing w:after="0"/>
        <w:ind w:left="0"/>
        <w:jc w:val="left"/>
      </w:pPr>
      <w:r>
        <w:rPr>
          <w:rFonts w:ascii="Times New Roman"/>
          <w:b/>
          <w:i w:val="false"/>
          <w:color w:val="000000"/>
        </w:rPr>
        <w:t xml:space="preserve"> Қайрақты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Қайрақты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8707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707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Қайрақты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263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Қайрақты ауылдық округінде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жылдағы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Қарабұтақ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Қарабұтақ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Қарабұтақ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Қарабұтақ ауылдық округінде 4 ауылдық елді мекен бар.</w:t>
      </w:r>
    </w:p>
    <w:p>
      <w:pPr>
        <w:spacing w:after="0"/>
        <w:ind w:left="0"/>
        <w:jc w:val="both"/>
      </w:pPr>
      <w:r>
        <w:rPr>
          <w:rFonts w:ascii="Times New Roman"/>
          <w:b w:val="false"/>
          <w:i w:val="false"/>
          <w:color w:val="000000"/>
          <w:sz w:val="28"/>
        </w:rPr>
        <w:t xml:space="preserve">
      Қарабұтақ ауылдық округі аумағының жалпы көлемі 262794 гектар, оның ішінде жайылым жерлері –251550 гектар. </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99171 га;</w:t>
      </w:r>
    </w:p>
    <w:p>
      <w:pPr>
        <w:spacing w:after="0"/>
        <w:ind w:left="0"/>
        <w:jc w:val="both"/>
      </w:pPr>
      <w:r>
        <w:rPr>
          <w:rFonts w:ascii="Times New Roman"/>
          <w:b w:val="false"/>
          <w:i w:val="false"/>
          <w:color w:val="000000"/>
          <w:sz w:val="28"/>
        </w:rPr>
        <w:t>
      елді мекендердің жері – 65558 га;</w:t>
      </w:r>
    </w:p>
    <w:p>
      <w:pPr>
        <w:spacing w:after="0"/>
        <w:ind w:left="0"/>
        <w:jc w:val="both"/>
      </w:pPr>
      <w:r>
        <w:rPr>
          <w:rFonts w:ascii="Times New Roman"/>
          <w:b w:val="false"/>
          <w:i w:val="false"/>
          <w:color w:val="000000"/>
          <w:sz w:val="28"/>
        </w:rPr>
        <w:t>
      өнеркәсіп жерлері – 2798 га;</w:t>
      </w:r>
    </w:p>
    <w:p>
      <w:pPr>
        <w:spacing w:after="0"/>
        <w:ind w:left="0"/>
        <w:jc w:val="both"/>
      </w:pPr>
      <w:r>
        <w:rPr>
          <w:rFonts w:ascii="Times New Roman"/>
          <w:b w:val="false"/>
          <w:i w:val="false"/>
          <w:color w:val="000000"/>
          <w:sz w:val="28"/>
        </w:rPr>
        <w:t>
      қордағы жерлер- 95267 га.</w:t>
      </w:r>
    </w:p>
    <w:p>
      <w:pPr>
        <w:spacing w:after="0"/>
        <w:ind w:left="0"/>
        <w:jc w:val="both"/>
      </w:pPr>
      <w:r>
        <w:rPr>
          <w:rFonts w:ascii="Times New Roman"/>
          <w:b w:val="false"/>
          <w:i w:val="false"/>
          <w:color w:val="000000"/>
          <w:sz w:val="28"/>
        </w:rPr>
        <w:t>
      Табиғи жағдайлар бойынша Қарабұтақ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2022 жылдың 1 қаңтарына Қарабұтақ ауылдық округінде (халықтың жеке ауласы) ірі қара 2816 бас, оның ішінде аналық мал басы 1124 бас, 2169 бас ұсақ мал, 126 бас жылқыбар. Оның ішінде:</w:t>
      </w:r>
    </w:p>
    <w:p>
      <w:pPr>
        <w:spacing w:after="0"/>
        <w:ind w:left="0"/>
        <w:jc w:val="both"/>
      </w:pPr>
      <w:r>
        <w:rPr>
          <w:rFonts w:ascii="Times New Roman"/>
          <w:b w:val="false"/>
          <w:i w:val="false"/>
          <w:color w:val="000000"/>
          <w:sz w:val="28"/>
        </w:rPr>
        <w:t>
      Қарабұтақ ауылында:</w:t>
      </w:r>
    </w:p>
    <w:p>
      <w:pPr>
        <w:spacing w:after="0"/>
        <w:ind w:left="0"/>
        <w:jc w:val="both"/>
      </w:pPr>
      <w:r>
        <w:rPr>
          <w:rFonts w:ascii="Times New Roman"/>
          <w:b w:val="false"/>
          <w:i w:val="false"/>
          <w:color w:val="000000"/>
          <w:sz w:val="28"/>
        </w:rPr>
        <w:t>
      ірі қара мал 1749 бас, оның ішінде аналық мал 709 бас, ұсақ мал 1447 бас, жылқы 60 бас.</w:t>
      </w:r>
    </w:p>
    <w:p>
      <w:pPr>
        <w:spacing w:after="0"/>
        <w:ind w:left="0"/>
        <w:jc w:val="both"/>
      </w:pPr>
      <w:r>
        <w:rPr>
          <w:rFonts w:ascii="Times New Roman"/>
          <w:b w:val="false"/>
          <w:i w:val="false"/>
          <w:color w:val="000000"/>
          <w:sz w:val="28"/>
        </w:rPr>
        <w:t>
      Жайылым көлемі 37441 гектар.</w:t>
      </w:r>
    </w:p>
    <w:p>
      <w:pPr>
        <w:spacing w:after="0"/>
        <w:ind w:left="0"/>
        <w:jc w:val="both"/>
      </w:pPr>
      <w:r>
        <w:rPr>
          <w:rFonts w:ascii="Times New Roman"/>
          <w:b w:val="false"/>
          <w:i w:val="false"/>
          <w:color w:val="000000"/>
          <w:sz w:val="28"/>
        </w:rPr>
        <w:t>
      Еңбекту ауылында:</w:t>
      </w:r>
    </w:p>
    <w:p>
      <w:pPr>
        <w:spacing w:after="0"/>
        <w:ind w:left="0"/>
        <w:jc w:val="both"/>
      </w:pPr>
      <w:r>
        <w:rPr>
          <w:rFonts w:ascii="Times New Roman"/>
          <w:b w:val="false"/>
          <w:i w:val="false"/>
          <w:color w:val="000000"/>
          <w:sz w:val="28"/>
        </w:rPr>
        <w:t xml:space="preserve">
      ірі қара мал 376 бас, оның ішінде аналық мал 86 бас, ұсақ мал 262 бас, жылқы 10 бас. </w:t>
      </w:r>
    </w:p>
    <w:p>
      <w:pPr>
        <w:spacing w:after="0"/>
        <w:ind w:left="0"/>
        <w:jc w:val="both"/>
      </w:pPr>
      <w:r>
        <w:rPr>
          <w:rFonts w:ascii="Times New Roman"/>
          <w:b w:val="false"/>
          <w:i w:val="false"/>
          <w:color w:val="000000"/>
          <w:sz w:val="28"/>
        </w:rPr>
        <w:t>
      Жайылым көлемі 8029 гектар.</w:t>
      </w:r>
    </w:p>
    <w:p>
      <w:pPr>
        <w:spacing w:after="0"/>
        <w:ind w:left="0"/>
        <w:jc w:val="both"/>
      </w:pPr>
      <w:r>
        <w:rPr>
          <w:rFonts w:ascii="Times New Roman"/>
          <w:b w:val="false"/>
          <w:i w:val="false"/>
          <w:color w:val="000000"/>
          <w:sz w:val="28"/>
        </w:rPr>
        <w:t>
      Белқопа ауылында:</w:t>
      </w:r>
    </w:p>
    <w:p>
      <w:pPr>
        <w:spacing w:after="0"/>
        <w:ind w:left="0"/>
        <w:jc w:val="both"/>
      </w:pPr>
      <w:r>
        <w:rPr>
          <w:rFonts w:ascii="Times New Roman"/>
          <w:b w:val="false"/>
          <w:i w:val="false"/>
          <w:color w:val="000000"/>
          <w:sz w:val="28"/>
        </w:rPr>
        <w:t>
      ірі қара мал 422 бас, оның ішінде аналық мал 233 бас, ұсақ мал 350 бас, жылқы 32 бас.</w:t>
      </w:r>
    </w:p>
    <w:p>
      <w:pPr>
        <w:spacing w:after="0"/>
        <w:ind w:left="0"/>
        <w:jc w:val="both"/>
      </w:pPr>
      <w:r>
        <w:rPr>
          <w:rFonts w:ascii="Times New Roman"/>
          <w:b w:val="false"/>
          <w:i w:val="false"/>
          <w:color w:val="000000"/>
          <w:sz w:val="28"/>
        </w:rPr>
        <w:t>
      Жайылым көлемі 10015 гектар.</w:t>
      </w:r>
    </w:p>
    <w:p>
      <w:pPr>
        <w:spacing w:after="0"/>
        <w:ind w:left="0"/>
        <w:jc w:val="both"/>
      </w:pPr>
      <w:r>
        <w:rPr>
          <w:rFonts w:ascii="Times New Roman"/>
          <w:b w:val="false"/>
          <w:i w:val="false"/>
          <w:color w:val="000000"/>
          <w:sz w:val="28"/>
        </w:rPr>
        <w:t>
      Жарөткел ауылында:</w:t>
      </w:r>
    </w:p>
    <w:p>
      <w:pPr>
        <w:spacing w:after="0"/>
        <w:ind w:left="0"/>
        <w:jc w:val="both"/>
      </w:pPr>
      <w:r>
        <w:rPr>
          <w:rFonts w:ascii="Times New Roman"/>
          <w:b w:val="false"/>
          <w:i w:val="false"/>
          <w:color w:val="000000"/>
          <w:sz w:val="28"/>
        </w:rPr>
        <w:t xml:space="preserve">
      ірі қара мал 269 бас, оның ішінде аналық мал 96 бас, ұсақ мал 110 бас, жылқы 24 бас. </w:t>
      </w:r>
    </w:p>
    <w:p>
      <w:pPr>
        <w:spacing w:after="0"/>
        <w:ind w:left="0"/>
        <w:jc w:val="both"/>
      </w:pPr>
      <w:r>
        <w:rPr>
          <w:rFonts w:ascii="Times New Roman"/>
          <w:b w:val="false"/>
          <w:i w:val="false"/>
          <w:color w:val="000000"/>
          <w:sz w:val="28"/>
        </w:rPr>
        <w:t>
      Жайылым көлемі 9043 гектар.</w:t>
      </w:r>
    </w:p>
    <w:p>
      <w:pPr>
        <w:spacing w:after="0"/>
        <w:ind w:left="0"/>
        <w:jc w:val="both"/>
      </w:pPr>
      <w:r>
        <w:rPr>
          <w:rFonts w:ascii="Times New Roman"/>
          <w:b w:val="false"/>
          <w:i w:val="false"/>
          <w:color w:val="000000"/>
          <w:sz w:val="28"/>
        </w:rPr>
        <w:t>
      Қарабұтақ ауылдықокругінің ЖШС, АҚ, шаруа қожалықтарындағы мал басы: ірі қара 2926 бас, ұсақ қара 9831 бас, 1376 бас жылқы.</w:t>
      </w:r>
    </w:p>
    <w:p>
      <w:pPr>
        <w:spacing w:after="0"/>
        <w:ind w:left="0"/>
        <w:jc w:val="both"/>
      </w:pPr>
      <w:r>
        <w:rPr>
          <w:rFonts w:ascii="Times New Roman"/>
          <w:b w:val="false"/>
          <w:i w:val="false"/>
          <w:color w:val="000000"/>
          <w:sz w:val="28"/>
        </w:rPr>
        <w:t>
      Шаруа қожалықтарының жайылым алаңы 81983 гектарды құрайды.</w:t>
      </w:r>
    </w:p>
    <w:p>
      <w:pPr>
        <w:spacing w:after="0"/>
        <w:ind w:left="0"/>
        <w:jc w:val="both"/>
      </w:pPr>
      <w:r>
        <w:rPr>
          <w:rFonts w:ascii="Times New Roman"/>
          <w:b w:val="false"/>
          <w:i w:val="false"/>
          <w:color w:val="000000"/>
          <w:sz w:val="28"/>
        </w:rPr>
        <w:t>
      Қарабұтақ ауылдық округі бойынша ауылшаруашылығы малдарын қамтамасыз ету үшін барлығы 187022 гектар жайылымдық жерлер бар. Елді мекен шегінде 64528 гектар жайылым бар.</w:t>
      </w:r>
    </w:p>
    <w:p>
      <w:pPr>
        <w:spacing w:after="0"/>
        <w:ind w:left="0"/>
        <w:jc w:val="both"/>
      </w:pPr>
      <w:r>
        <w:rPr>
          <w:rFonts w:ascii="Times New Roman"/>
          <w:b w:val="false"/>
          <w:i w:val="false"/>
          <w:color w:val="000000"/>
          <w:sz w:val="28"/>
        </w:rPr>
        <w:t>
      Қарабұтақ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(Қарабұтақ а., Белқопа а. Жарөткел а., Көрпе а.) ауылшаруашылығы жануарларының аналық (сауын) мал басын ұстау бойынша 8992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xml:space="preserve">
      ІҚМ үшін- 2816 бас * 0,8 га * 10 га = 22528 га; </w:t>
      </w:r>
    </w:p>
    <w:p>
      <w:pPr>
        <w:spacing w:after="0"/>
        <w:ind w:left="0"/>
        <w:jc w:val="both"/>
      </w:pPr>
      <w:r>
        <w:rPr>
          <w:rFonts w:ascii="Times New Roman"/>
          <w:b w:val="false"/>
          <w:i w:val="false"/>
          <w:color w:val="000000"/>
          <w:sz w:val="28"/>
        </w:rPr>
        <w:t xml:space="preserve">
      ұсақ мал үшін-2169 бас * 0,1 га * 2 га =433,8 га; </w:t>
      </w:r>
    </w:p>
    <w:p>
      <w:pPr>
        <w:spacing w:after="0"/>
        <w:ind w:left="0"/>
        <w:jc w:val="both"/>
      </w:pPr>
      <w:r>
        <w:rPr>
          <w:rFonts w:ascii="Times New Roman"/>
          <w:b w:val="false"/>
          <w:i w:val="false"/>
          <w:color w:val="000000"/>
          <w:sz w:val="28"/>
        </w:rPr>
        <w:t xml:space="preserve">
      жылқы үшін- 126 бас * 1,0 га * 12 га =1512 га; </w:t>
      </w:r>
    </w:p>
    <w:p>
      <w:pPr>
        <w:spacing w:after="0"/>
        <w:ind w:left="0"/>
        <w:jc w:val="both"/>
      </w:pPr>
      <w:r>
        <w:rPr>
          <w:rFonts w:ascii="Times New Roman"/>
          <w:b w:val="false"/>
          <w:i w:val="false"/>
          <w:color w:val="000000"/>
          <w:sz w:val="28"/>
        </w:rPr>
        <w:t>
      22528 га + 433,8 га +1512 га = 24473,8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Қарабұтақ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Қарабұтақ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9596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596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Қарабұтақ ауылдық округі аумағындағы жер учаскелерінің меншік иелерітізімі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"Абдолла"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"Әділ-Айса"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"Әмір-Темір"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"Ата-Мұра"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"Бекболаттар"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"Дәуірбек"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"Қуантай"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"Мейржан"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"Т-Куламан"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"Тортқара"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"Шапагат"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"Карабутак"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Қарабұтақ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Белқопа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Жарөткел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+55536</w:t>
            </w:r>
          </w:p>
        </w:tc>
      </w:tr>
    </w:tbl>
    <w:p>
      <w:pPr>
        <w:spacing w:after="0"/>
        <w:ind w:left="0"/>
        <w:jc w:val="left"/>
      </w:pPr>
      <w:r>
        <w:rPr>
          <w:rFonts w:ascii="Times New Roman"/>
          <w:b/>
          <w:i w:val="false"/>
          <w:color w:val="000000"/>
        </w:rPr>
        <w:t xml:space="preserve"> Қарабұтақ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Белқопа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Жарөткел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Қарабұтақ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Қарабұатақауылдық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Қарабұатақ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0739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739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Қарабұтақ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Қарабұтақ ауылдық округінің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1882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Қарабұтақ ауылдық округінде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Құмқұдық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Құмқұдық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Құмқұықауылдық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Құмқұдық ауылдық округінде 1 ауылдық елді мекен бар.</w:t>
      </w:r>
    </w:p>
    <w:p>
      <w:pPr>
        <w:spacing w:after="0"/>
        <w:ind w:left="0"/>
        <w:jc w:val="both"/>
      </w:pPr>
      <w:r>
        <w:rPr>
          <w:rFonts w:ascii="Times New Roman"/>
          <w:b w:val="false"/>
          <w:i w:val="false"/>
          <w:color w:val="000000"/>
          <w:sz w:val="28"/>
        </w:rPr>
        <w:t>
      Құмқұдық ауылының жалпы көлемі 185966 гектар, оның ішінде жайылым жерлері –140495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108225 гектар;</w:t>
      </w:r>
    </w:p>
    <w:p>
      <w:pPr>
        <w:spacing w:after="0"/>
        <w:ind w:left="0"/>
        <w:jc w:val="both"/>
      </w:pPr>
      <w:r>
        <w:rPr>
          <w:rFonts w:ascii="Times New Roman"/>
          <w:b w:val="false"/>
          <w:i w:val="false"/>
          <w:color w:val="000000"/>
          <w:sz w:val="28"/>
        </w:rPr>
        <w:t>
      елді мекендердің жері – 24656 гектар;</w:t>
      </w:r>
    </w:p>
    <w:p>
      <w:pPr>
        <w:spacing w:after="0"/>
        <w:ind w:left="0"/>
        <w:jc w:val="both"/>
      </w:pPr>
      <w:r>
        <w:rPr>
          <w:rFonts w:ascii="Times New Roman"/>
          <w:b w:val="false"/>
          <w:i w:val="false"/>
          <w:color w:val="000000"/>
          <w:sz w:val="28"/>
        </w:rPr>
        <w:t>
      өнеркәсіп жерлері –817 гектар;</w:t>
      </w:r>
    </w:p>
    <w:p>
      <w:pPr>
        <w:spacing w:after="0"/>
        <w:ind w:left="0"/>
        <w:jc w:val="both"/>
      </w:pPr>
      <w:r>
        <w:rPr>
          <w:rFonts w:ascii="Times New Roman"/>
          <w:b w:val="false"/>
          <w:i w:val="false"/>
          <w:color w:val="000000"/>
          <w:sz w:val="28"/>
        </w:rPr>
        <w:t>
      қордағы жерлер–52005 гектар.</w:t>
      </w:r>
    </w:p>
    <w:p>
      <w:pPr>
        <w:spacing w:after="0"/>
        <w:ind w:left="0"/>
        <w:jc w:val="both"/>
      </w:pPr>
      <w:r>
        <w:rPr>
          <w:rFonts w:ascii="Times New Roman"/>
          <w:b w:val="false"/>
          <w:i w:val="false"/>
          <w:color w:val="000000"/>
          <w:sz w:val="28"/>
        </w:rPr>
        <w:t>
      Табиғи жағдайлар бойынша Құмқұдық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қою қызыл қоңыр, аз гумусты.</w:t>
      </w:r>
    </w:p>
    <w:p>
      <w:pPr>
        <w:spacing w:after="0"/>
        <w:ind w:left="0"/>
        <w:jc w:val="both"/>
      </w:pPr>
      <w:r>
        <w:rPr>
          <w:rFonts w:ascii="Times New Roman"/>
          <w:b w:val="false"/>
          <w:i w:val="false"/>
          <w:color w:val="000000"/>
          <w:sz w:val="28"/>
        </w:rPr>
        <w:t>
      2022 жылдың 1 қаңтарына Құмқұдық ауылында (халықтың жеке ауласы) ірі қара 1542 бас, оның ішінде аналық мал басы 907 бас, 5859 бас ұсақ мал, 195 бас жылқыбар. Жайылым көлемі 24208 гектар.</w:t>
      </w:r>
    </w:p>
    <w:p>
      <w:pPr>
        <w:spacing w:after="0"/>
        <w:ind w:left="0"/>
        <w:jc w:val="both"/>
      </w:pPr>
      <w:r>
        <w:rPr>
          <w:rFonts w:ascii="Times New Roman"/>
          <w:b w:val="false"/>
          <w:i w:val="false"/>
          <w:color w:val="000000"/>
          <w:sz w:val="28"/>
        </w:rPr>
        <w:t>
      Құмқұдық ауылдық округінің шаруа қожалықтарындағы мал басы: ірі қара 1883 бас, ұсақ қара 11 бас, 503 бас жылқы.</w:t>
      </w:r>
    </w:p>
    <w:p>
      <w:pPr>
        <w:spacing w:after="0"/>
        <w:ind w:left="0"/>
        <w:jc w:val="both"/>
      </w:pPr>
      <w:r>
        <w:rPr>
          <w:rFonts w:ascii="Times New Roman"/>
          <w:b w:val="false"/>
          <w:i w:val="false"/>
          <w:color w:val="000000"/>
          <w:sz w:val="28"/>
        </w:rPr>
        <w:t>
      Шаруа қожалықтарының жайылым алаңы 20850 гектарды құрайды.</w:t>
      </w:r>
    </w:p>
    <w:p>
      <w:pPr>
        <w:spacing w:after="0"/>
        <w:ind w:left="0"/>
        <w:jc w:val="both"/>
      </w:pPr>
      <w:r>
        <w:rPr>
          <w:rFonts w:ascii="Times New Roman"/>
          <w:b w:val="false"/>
          <w:i w:val="false"/>
          <w:color w:val="000000"/>
          <w:sz w:val="28"/>
        </w:rPr>
        <w:t>
      Құмқұдық ауылдық округі бойынша ауылшаруашылығы малдарын қамтамасыз ету үшін барлығы 116287 гектар жайылымдық жерлер бар. Елді мекен шегінде 24208 гектар жайылым бар.</w:t>
      </w:r>
    </w:p>
    <w:p>
      <w:pPr>
        <w:spacing w:after="0"/>
        <w:ind w:left="0"/>
        <w:jc w:val="both"/>
      </w:pPr>
      <w:r>
        <w:rPr>
          <w:rFonts w:ascii="Times New Roman"/>
          <w:b w:val="false"/>
          <w:i w:val="false"/>
          <w:color w:val="000000"/>
          <w:sz w:val="28"/>
        </w:rPr>
        <w:t>
      Құмқұдық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(Құмқұдық а.) ауылшаруашылығы жануарларының аналық (сауын) мал басын ұстау бойынша 7256 га көлемінде, жүктеменормасы 10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үшін-1542 бас * 0,8 га * 10 га = 12336 га;</w:t>
      </w:r>
    </w:p>
    <w:p>
      <w:pPr>
        <w:spacing w:after="0"/>
        <w:ind w:left="0"/>
        <w:jc w:val="both"/>
      </w:pPr>
      <w:r>
        <w:rPr>
          <w:rFonts w:ascii="Times New Roman"/>
          <w:b w:val="false"/>
          <w:i w:val="false"/>
          <w:color w:val="000000"/>
          <w:sz w:val="28"/>
        </w:rPr>
        <w:t>
      ұсақ мал үшін- 5859 бас * 0,1 га * 2 га = 1171,8 га;</w:t>
      </w:r>
    </w:p>
    <w:p>
      <w:pPr>
        <w:spacing w:after="0"/>
        <w:ind w:left="0"/>
        <w:jc w:val="both"/>
      </w:pPr>
      <w:r>
        <w:rPr>
          <w:rFonts w:ascii="Times New Roman"/>
          <w:b w:val="false"/>
          <w:i w:val="false"/>
          <w:color w:val="000000"/>
          <w:sz w:val="28"/>
        </w:rPr>
        <w:t>
      жылқы үшін-195 бас * 1,0 га * 12 га = 2340 га;</w:t>
      </w:r>
    </w:p>
    <w:p>
      <w:pPr>
        <w:spacing w:after="0"/>
        <w:ind w:left="0"/>
        <w:jc w:val="both"/>
      </w:pPr>
      <w:r>
        <w:rPr>
          <w:rFonts w:ascii="Times New Roman"/>
          <w:b w:val="false"/>
          <w:i w:val="false"/>
          <w:color w:val="000000"/>
          <w:sz w:val="28"/>
        </w:rPr>
        <w:t>
      12336 га + 1171,8 га + 2340 га = 15847,8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Құмқұдық ауылының аумағында құқық белгілейтін құжаттар негізінде жер санаттары, жер учаскелерінің меншік иелері және жер пайдаланушылар бөлінісіндежайылымдардың орналасу схемасы (картасы)</w:t>
      </w:r>
    </w:p>
    <w:p>
      <w:pPr>
        <w:spacing w:after="0"/>
        <w:ind w:left="0"/>
        <w:jc w:val="left"/>
      </w:pPr>
      <w:r>
        <w:br/>
      </w:r>
    </w:p>
    <w:p>
      <w:pPr>
        <w:spacing w:after="0"/>
        <w:ind w:left="0"/>
        <w:jc w:val="both"/>
      </w:pPr>
      <w:r>
        <w:drawing>
          <wp:inline distT="0" distB="0" distL="0" distR="0">
            <wp:extent cx="70104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104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Құмқұдық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түйе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"Башпай"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"Біләл"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"Нурмухаммед"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Braidd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Кумкудык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 Бірлік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 ПТШ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Құмқұдық ауылы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+16952</w:t>
            </w:r>
          </w:p>
        </w:tc>
      </w:tr>
    </w:tbl>
    <w:p>
      <w:pPr>
        <w:spacing w:after="0"/>
        <w:ind w:left="0"/>
        <w:jc w:val="left"/>
      </w:pPr>
      <w:r>
        <w:rPr>
          <w:rFonts w:ascii="Times New Roman"/>
          <w:b/>
          <w:i w:val="false"/>
          <w:color w:val="000000"/>
        </w:rPr>
        <w:t xml:space="preserve"> Құмқұдық ауылы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Құмқұдық ауылы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9469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9469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Құмқұдық ауылы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8453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Құмқұдық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5 –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жылдарғы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Қызылжұлдыз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Қызылжұлдыз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Қызылжұлдыз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Қызылжұлдыз ауылдық округінде 1 ауылдық елді мекен бар.</w:t>
      </w:r>
    </w:p>
    <w:p>
      <w:pPr>
        <w:spacing w:after="0"/>
        <w:ind w:left="0"/>
        <w:jc w:val="both"/>
      </w:pPr>
      <w:r>
        <w:rPr>
          <w:rFonts w:ascii="Times New Roman"/>
          <w:b w:val="false"/>
          <w:i w:val="false"/>
          <w:color w:val="000000"/>
          <w:sz w:val="28"/>
        </w:rPr>
        <w:t>
      Қызылжұлдыз ауылдық округінің жалпы көлемі 130864 гектар, оның ішінде жайылым жерлері –122713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52521 гектар;</w:t>
      </w:r>
    </w:p>
    <w:p>
      <w:pPr>
        <w:spacing w:after="0"/>
        <w:ind w:left="0"/>
        <w:jc w:val="both"/>
      </w:pPr>
      <w:r>
        <w:rPr>
          <w:rFonts w:ascii="Times New Roman"/>
          <w:b w:val="false"/>
          <w:i w:val="false"/>
          <w:color w:val="000000"/>
          <w:sz w:val="28"/>
        </w:rPr>
        <w:t>
      елді мекендердің жері – 28555 гектар;</w:t>
      </w:r>
    </w:p>
    <w:p>
      <w:pPr>
        <w:spacing w:after="0"/>
        <w:ind w:left="0"/>
        <w:jc w:val="both"/>
      </w:pPr>
      <w:r>
        <w:rPr>
          <w:rFonts w:ascii="Times New Roman"/>
          <w:b w:val="false"/>
          <w:i w:val="false"/>
          <w:color w:val="000000"/>
          <w:sz w:val="28"/>
        </w:rPr>
        <w:t>
      өнеркәсіп жерлері –1609 гектар;</w:t>
      </w:r>
    </w:p>
    <w:p>
      <w:pPr>
        <w:spacing w:after="0"/>
        <w:ind w:left="0"/>
        <w:jc w:val="both"/>
      </w:pPr>
      <w:r>
        <w:rPr>
          <w:rFonts w:ascii="Times New Roman"/>
          <w:b w:val="false"/>
          <w:i w:val="false"/>
          <w:color w:val="000000"/>
          <w:sz w:val="28"/>
        </w:rPr>
        <w:t>
      қордағы жерлер–48179 гектар.</w:t>
      </w:r>
    </w:p>
    <w:p>
      <w:pPr>
        <w:spacing w:after="0"/>
        <w:ind w:left="0"/>
        <w:jc w:val="both"/>
      </w:pPr>
      <w:r>
        <w:rPr>
          <w:rFonts w:ascii="Times New Roman"/>
          <w:b w:val="false"/>
          <w:i w:val="false"/>
          <w:color w:val="000000"/>
          <w:sz w:val="28"/>
        </w:rPr>
        <w:t>
      Табиғи жағдайлар бойынша Қызылжұлдыз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2022 жылдың 1 қаңтарына Қызылжұлдыз ауылдық округінде (халықтың жеке ауласы) ірі қара 774 бас, оның ішінде аналық мал басы 362 бас, 1148 бас ұсақ мал, 191 бас жылқы бар. Жайылым көлемі 28174 гектар.</w:t>
      </w:r>
    </w:p>
    <w:p>
      <w:pPr>
        <w:spacing w:after="0"/>
        <w:ind w:left="0"/>
        <w:jc w:val="both"/>
      </w:pPr>
      <w:r>
        <w:rPr>
          <w:rFonts w:ascii="Times New Roman"/>
          <w:b w:val="false"/>
          <w:i w:val="false"/>
          <w:color w:val="000000"/>
          <w:sz w:val="28"/>
        </w:rPr>
        <w:t>
      Қызылжұлдыз ауылдық округінде шаруа қожалықтарындағы мал басы: ірі қара 2421 бас, ұсақ қара 2134 бас, 961 бас жылқы.</w:t>
      </w:r>
    </w:p>
    <w:p>
      <w:pPr>
        <w:spacing w:after="0"/>
        <w:ind w:left="0"/>
        <w:jc w:val="both"/>
      </w:pPr>
      <w:r>
        <w:rPr>
          <w:rFonts w:ascii="Times New Roman"/>
          <w:b w:val="false"/>
          <w:i w:val="false"/>
          <w:color w:val="000000"/>
          <w:sz w:val="28"/>
        </w:rPr>
        <w:t>
      Шаруа қожалықтарының жайылым алаңы 50902 гектарды құрайды.</w:t>
      </w:r>
    </w:p>
    <w:p>
      <w:pPr>
        <w:spacing w:after="0"/>
        <w:ind w:left="0"/>
        <w:jc w:val="both"/>
      </w:pPr>
      <w:r>
        <w:rPr>
          <w:rFonts w:ascii="Times New Roman"/>
          <w:b w:val="false"/>
          <w:i w:val="false"/>
          <w:color w:val="000000"/>
          <w:sz w:val="28"/>
        </w:rPr>
        <w:t>
      Қызылжұлдыз ауылдық округі бойынша ауылшаруашылығы малдарын қамтамасыз ету үшін барлығы 94539 гектар жайылымдық жерлер бар. Елді мекен шегінде 28174 гектар жайылым бар.</w:t>
      </w:r>
    </w:p>
    <w:p>
      <w:pPr>
        <w:spacing w:after="0"/>
        <w:ind w:left="0"/>
        <w:jc w:val="both"/>
      </w:pPr>
      <w:r>
        <w:rPr>
          <w:rFonts w:ascii="Times New Roman"/>
          <w:b w:val="false"/>
          <w:i w:val="false"/>
          <w:color w:val="000000"/>
          <w:sz w:val="28"/>
        </w:rPr>
        <w:t>
      Қызылжұлдыз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(Аралтөбе а.) ауылшаруашылығы жануарларының аналық (сауын) мал басын ұстау бойынша 2896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үшін-774 бас. * 0,8 га/бас * 10 га=6192 га;</w:t>
      </w:r>
    </w:p>
    <w:p>
      <w:pPr>
        <w:spacing w:after="0"/>
        <w:ind w:left="0"/>
        <w:jc w:val="both"/>
      </w:pPr>
      <w:r>
        <w:rPr>
          <w:rFonts w:ascii="Times New Roman"/>
          <w:b w:val="false"/>
          <w:i w:val="false"/>
          <w:color w:val="000000"/>
          <w:sz w:val="28"/>
        </w:rPr>
        <w:t>
      ұсақ мал үшін-1148 бас. * 0,1 га/бас * 2 га =229,6 га;</w:t>
      </w:r>
    </w:p>
    <w:p>
      <w:pPr>
        <w:spacing w:after="0"/>
        <w:ind w:left="0"/>
        <w:jc w:val="both"/>
      </w:pPr>
      <w:r>
        <w:rPr>
          <w:rFonts w:ascii="Times New Roman"/>
          <w:b w:val="false"/>
          <w:i w:val="false"/>
          <w:color w:val="000000"/>
          <w:sz w:val="28"/>
        </w:rPr>
        <w:t>
      жылқы үшін- 191 бас. * 1,0 га/бас * 12 га= 2292 га;</w:t>
      </w:r>
    </w:p>
    <w:p>
      <w:pPr>
        <w:spacing w:after="0"/>
        <w:ind w:left="0"/>
        <w:jc w:val="both"/>
      </w:pPr>
      <w:r>
        <w:rPr>
          <w:rFonts w:ascii="Times New Roman"/>
          <w:b w:val="false"/>
          <w:i w:val="false"/>
          <w:color w:val="000000"/>
          <w:sz w:val="28"/>
        </w:rPr>
        <w:t xml:space="preserve">
      6192 га + 229,6 га + 2292 га =8713,6 га.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1 – қосымша</w:t>
            </w:r>
          </w:p>
        </w:tc>
      </w:tr>
    </w:tbl>
    <w:p>
      <w:pPr>
        <w:spacing w:after="0"/>
        <w:ind w:left="0"/>
        <w:jc w:val="left"/>
      </w:pPr>
      <w:r>
        <w:rPr>
          <w:rFonts w:ascii="Times New Roman"/>
          <w:b/>
          <w:i w:val="false"/>
          <w:color w:val="000000"/>
        </w:rPr>
        <w:t xml:space="preserve"> Қызылжұлдыз ауылдық округі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8580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580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Қызылжұлдыз ауылдық округі аумағындағы жер учаскелерінің меншік иелерітізімі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"Айналайын"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"Ақжелен"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"Былшық би"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"Гульназ"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"Манатбай Әлнұр"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Айым"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"Нурасыл"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"Нұрталап"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"Толғанай"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"Шилісабақ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Ансар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Қызылжұлдыз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bl>
    <w:p>
      <w:pPr>
        <w:spacing w:after="0"/>
        <w:ind w:left="0"/>
        <w:jc w:val="left"/>
      </w:pPr>
      <w:r>
        <w:rPr>
          <w:rFonts w:ascii="Times New Roman"/>
          <w:b/>
          <w:i w:val="false"/>
          <w:color w:val="000000"/>
        </w:rPr>
        <w:t xml:space="preserve"> Қызылжұлдыз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 Қызылжұлдыз ауылдық окргі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1628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1628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Қызылжұлдыз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628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Қызылжұлдыз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2022-2023 жылдарға </w:t>
            </w:r>
            <w:r>
              <w:br/>
            </w:r>
            <w:r>
              <w:rPr>
                <w:rFonts w:ascii="Times New Roman"/>
                <w:b w:val="false"/>
                <w:i w:val="false"/>
                <w:color w:val="000000"/>
                <w:sz w:val="20"/>
              </w:rPr>
              <w:t>арналған 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Сарат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Сарат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Сарат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Сарат ауылдық округі аумағында 1 ауылдық елді мекен бар.</w:t>
      </w:r>
    </w:p>
    <w:p>
      <w:pPr>
        <w:spacing w:after="0"/>
        <w:ind w:left="0"/>
        <w:jc w:val="both"/>
      </w:pPr>
      <w:r>
        <w:rPr>
          <w:rFonts w:ascii="Times New Roman"/>
          <w:b w:val="false"/>
          <w:i w:val="false"/>
          <w:color w:val="000000"/>
          <w:sz w:val="28"/>
        </w:rPr>
        <w:t>
      Сарат ауылдық округінің жалпы көлемі 243204 гектар, оның ішінде жайылым жерлері –230272,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61061 гектар;</w:t>
      </w:r>
    </w:p>
    <w:p>
      <w:pPr>
        <w:spacing w:after="0"/>
        <w:ind w:left="0"/>
        <w:jc w:val="both"/>
      </w:pPr>
      <w:r>
        <w:rPr>
          <w:rFonts w:ascii="Times New Roman"/>
          <w:b w:val="false"/>
          <w:i w:val="false"/>
          <w:color w:val="000000"/>
          <w:sz w:val="28"/>
        </w:rPr>
        <w:t>
      елді мекендердің жері – 71018 гектар;</w:t>
      </w:r>
    </w:p>
    <w:p>
      <w:pPr>
        <w:spacing w:after="0"/>
        <w:ind w:left="0"/>
        <w:jc w:val="both"/>
      </w:pPr>
      <w:r>
        <w:rPr>
          <w:rFonts w:ascii="Times New Roman"/>
          <w:b w:val="false"/>
          <w:i w:val="false"/>
          <w:color w:val="000000"/>
          <w:sz w:val="28"/>
        </w:rPr>
        <w:t>
      өнеркәсіп жерлері –1603 гектар;</w:t>
      </w:r>
    </w:p>
    <w:p>
      <w:pPr>
        <w:spacing w:after="0"/>
        <w:ind w:left="0"/>
        <w:jc w:val="both"/>
      </w:pPr>
      <w:r>
        <w:rPr>
          <w:rFonts w:ascii="Times New Roman"/>
          <w:b w:val="false"/>
          <w:i w:val="false"/>
          <w:color w:val="000000"/>
          <w:sz w:val="28"/>
        </w:rPr>
        <w:t>
      қордағы жерлер– 109522 гектар.</w:t>
      </w:r>
    </w:p>
    <w:p>
      <w:pPr>
        <w:spacing w:after="0"/>
        <w:ind w:left="0"/>
        <w:jc w:val="both"/>
      </w:pPr>
      <w:r>
        <w:rPr>
          <w:rFonts w:ascii="Times New Roman"/>
          <w:b w:val="false"/>
          <w:i w:val="false"/>
          <w:color w:val="000000"/>
          <w:sz w:val="28"/>
        </w:rPr>
        <w:t>
      Табиғи жағдайлар бойынша Сарат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ашық қызыл қоңыр, аз гумусты.</w:t>
      </w:r>
    </w:p>
    <w:p>
      <w:pPr>
        <w:spacing w:after="0"/>
        <w:ind w:left="0"/>
        <w:jc w:val="both"/>
      </w:pPr>
      <w:r>
        <w:rPr>
          <w:rFonts w:ascii="Times New Roman"/>
          <w:b w:val="false"/>
          <w:i w:val="false"/>
          <w:color w:val="000000"/>
          <w:sz w:val="28"/>
        </w:rPr>
        <w:t>
      2022 жылдың 1 қаңтарына Сарат ауылдық округінде (халықтың жеке ауласы) ірі қара 1050 бас, оның ішінде аналық мал басы 562 бас, 2572 бас ұсақ мал, 160 бас жылқы бар. Жайылым көлемі 70197 гектар.</w:t>
      </w:r>
    </w:p>
    <w:p>
      <w:pPr>
        <w:spacing w:after="0"/>
        <w:ind w:left="0"/>
        <w:jc w:val="both"/>
      </w:pPr>
      <w:r>
        <w:rPr>
          <w:rFonts w:ascii="Times New Roman"/>
          <w:b w:val="false"/>
          <w:i w:val="false"/>
          <w:color w:val="000000"/>
          <w:sz w:val="28"/>
        </w:rPr>
        <w:t>
      Сарат ауылдық округінде шаруа қожалықтарындағы мал басы: ірі қара 1698 бас, ұсаққара 2692 бас, 1200 бас жылқы.</w:t>
      </w:r>
    </w:p>
    <w:p>
      <w:pPr>
        <w:spacing w:after="0"/>
        <w:ind w:left="0"/>
        <w:jc w:val="both"/>
      </w:pPr>
      <w:r>
        <w:rPr>
          <w:rFonts w:ascii="Times New Roman"/>
          <w:b w:val="false"/>
          <w:i w:val="false"/>
          <w:color w:val="000000"/>
          <w:sz w:val="28"/>
        </w:rPr>
        <w:t>
      Шаруа қожалықтарының жайылым алаңы 13276 гектарды құрайды.</w:t>
      </w:r>
    </w:p>
    <w:p>
      <w:pPr>
        <w:spacing w:after="0"/>
        <w:ind w:left="0"/>
        <w:jc w:val="both"/>
      </w:pPr>
      <w:r>
        <w:rPr>
          <w:rFonts w:ascii="Times New Roman"/>
          <w:b w:val="false"/>
          <w:i w:val="false"/>
          <w:color w:val="000000"/>
          <w:sz w:val="28"/>
        </w:rPr>
        <w:t>
      Сарат ауылдық округі бойынша ауылшаруашылығы малдарын қамтамасыз ету үшін барлығы 160075 гектар жайылымдық жерлер бар. Елді мекен шегінде 70197 гектар жайылым бар.</w:t>
      </w:r>
    </w:p>
    <w:p>
      <w:pPr>
        <w:spacing w:after="0"/>
        <w:ind w:left="0"/>
        <w:jc w:val="both"/>
      </w:pPr>
      <w:r>
        <w:rPr>
          <w:rFonts w:ascii="Times New Roman"/>
          <w:b w:val="false"/>
          <w:i w:val="false"/>
          <w:color w:val="000000"/>
          <w:sz w:val="28"/>
        </w:rPr>
        <w:t>
      Сарат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(Сарат а.) ауылшаруашылығы жануарларының аналық (сауын) мал басын ұстау бойынша 4496 га көлемінде, жүктеме нормасы 10 га/бас болғанда қажеттілік туындап отырған жоқ. </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xml:space="preserve">
      ІҚМ үшін- 1050 бас * 0,8 га * 10 га = 8400 га; </w:t>
      </w:r>
    </w:p>
    <w:p>
      <w:pPr>
        <w:spacing w:after="0"/>
        <w:ind w:left="0"/>
        <w:jc w:val="both"/>
      </w:pPr>
      <w:r>
        <w:rPr>
          <w:rFonts w:ascii="Times New Roman"/>
          <w:b w:val="false"/>
          <w:i w:val="false"/>
          <w:color w:val="000000"/>
          <w:sz w:val="28"/>
        </w:rPr>
        <w:t xml:space="preserve">
      ұсақ мал үшін-2572 бас * 0,1 га * 2 га =514,4 га; </w:t>
      </w:r>
    </w:p>
    <w:p>
      <w:pPr>
        <w:spacing w:after="0"/>
        <w:ind w:left="0"/>
        <w:jc w:val="both"/>
      </w:pPr>
      <w:r>
        <w:rPr>
          <w:rFonts w:ascii="Times New Roman"/>
          <w:b w:val="false"/>
          <w:i w:val="false"/>
          <w:color w:val="000000"/>
          <w:sz w:val="28"/>
        </w:rPr>
        <w:t xml:space="preserve">
      жылқы үшін- 160 бас * 1,0 га * 12 га =1920 га; </w:t>
      </w:r>
    </w:p>
    <w:p>
      <w:pPr>
        <w:spacing w:after="0"/>
        <w:ind w:left="0"/>
        <w:jc w:val="both"/>
      </w:pPr>
      <w:r>
        <w:rPr>
          <w:rFonts w:ascii="Times New Roman"/>
          <w:b w:val="false"/>
          <w:i w:val="false"/>
          <w:color w:val="000000"/>
          <w:sz w:val="28"/>
        </w:rPr>
        <w:t>
      8400 га + 514,4 га + 1920 га = 10834,4.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Сарат ауылдық округінде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429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29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Сарат ауылдық округінде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"Кенжалы"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 Мырза"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"Назық"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"Шын-Али"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 "Асем Наз"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Сарат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+65701</w:t>
            </w:r>
          </w:p>
        </w:tc>
      </w:tr>
    </w:tbl>
    <w:p>
      <w:pPr>
        <w:spacing w:after="0"/>
        <w:ind w:left="0"/>
        <w:jc w:val="left"/>
      </w:pPr>
      <w:r>
        <w:rPr>
          <w:rFonts w:ascii="Times New Roman"/>
          <w:b/>
          <w:i w:val="false"/>
          <w:color w:val="000000"/>
        </w:rPr>
        <w:t xml:space="preserve"> Сарат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Сарат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7056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056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Сарат ауылдық округінде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175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Сарат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5 –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Сұлукөл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Сұлукөл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Сұлукөл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Сұлукөл ауылдық округінде 1 ауылдық елді мекен бар.</w:t>
      </w:r>
    </w:p>
    <w:p>
      <w:pPr>
        <w:spacing w:after="0"/>
        <w:ind w:left="0"/>
        <w:jc w:val="both"/>
      </w:pPr>
      <w:r>
        <w:rPr>
          <w:rFonts w:ascii="Times New Roman"/>
          <w:b w:val="false"/>
          <w:i w:val="false"/>
          <w:color w:val="000000"/>
          <w:sz w:val="28"/>
        </w:rPr>
        <w:t>
      Сұлукөл ауылдық округінің жалпы көлемі 96960 гектар, оның ішінде жайылым жерлері – 50953 га, 0 -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43976 гектар;</w:t>
      </w:r>
    </w:p>
    <w:p>
      <w:pPr>
        <w:spacing w:after="0"/>
        <w:ind w:left="0"/>
        <w:jc w:val="both"/>
      </w:pPr>
      <w:r>
        <w:rPr>
          <w:rFonts w:ascii="Times New Roman"/>
          <w:b w:val="false"/>
          <w:i w:val="false"/>
          <w:color w:val="000000"/>
          <w:sz w:val="28"/>
        </w:rPr>
        <w:t>
      елді мекендердің жері – 15443 гектар;</w:t>
      </w:r>
    </w:p>
    <w:p>
      <w:pPr>
        <w:spacing w:after="0"/>
        <w:ind w:left="0"/>
        <w:jc w:val="both"/>
      </w:pPr>
      <w:r>
        <w:rPr>
          <w:rFonts w:ascii="Times New Roman"/>
          <w:b w:val="false"/>
          <w:i w:val="false"/>
          <w:color w:val="000000"/>
          <w:sz w:val="28"/>
        </w:rPr>
        <w:t>
      өнеркәсіп жерлері –2846 гектар;</w:t>
      </w:r>
    </w:p>
    <w:p>
      <w:pPr>
        <w:spacing w:after="0"/>
        <w:ind w:left="0"/>
        <w:jc w:val="both"/>
      </w:pPr>
      <w:r>
        <w:rPr>
          <w:rFonts w:ascii="Times New Roman"/>
          <w:b w:val="false"/>
          <w:i w:val="false"/>
          <w:color w:val="000000"/>
          <w:sz w:val="28"/>
        </w:rPr>
        <w:t>
      қордағы жерлер–34695 гектар.</w:t>
      </w:r>
    </w:p>
    <w:p>
      <w:pPr>
        <w:spacing w:after="0"/>
        <w:ind w:left="0"/>
        <w:jc w:val="both"/>
      </w:pPr>
      <w:r>
        <w:rPr>
          <w:rFonts w:ascii="Times New Roman"/>
          <w:b w:val="false"/>
          <w:i w:val="false"/>
          <w:color w:val="000000"/>
          <w:sz w:val="28"/>
        </w:rPr>
        <w:t>
      Табиғи жағдайлар бойынша Сұлукөл ауылдық округі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ашық қызыл қоңыр, аз гумусты.</w:t>
      </w:r>
    </w:p>
    <w:p>
      <w:pPr>
        <w:spacing w:after="0"/>
        <w:ind w:left="0"/>
        <w:jc w:val="both"/>
      </w:pPr>
      <w:r>
        <w:rPr>
          <w:rFonts w:ascii="Times New Roman"/>
          <w:b w:val="false"/>
          <w:i w:val="false"/>
          <w:color w:val="000000"/>
          <w:sz w:val="28"/>
        </w:rPr>
        <w:t>
      2022 жылдың 1 қаңтарына Сұлукөл ауылдық округінде (халықтың жеке ауласы) ірі қара 962 бас, оның ішінде аналық мал басы 365 бас, 2137 бас ұсақ мал, 95 бас жылқы бар. Жайылым көлемі 14673 гектар.</w:t>
      </w:r>
    </w:p>
    <w:p>
      <w:pPr>
        <w:spacing w:after="0"/>
        <w:ind w:left="0"/>
        <w:jc w:val="both"/>
      </w:pPr>
      <w:r>
        <w:rPr>
          <w:rFonts w:ascii="Times New Roman"/>
          <w:b w:val="false"/>
          <w:i w:val="false"/>
          <w:color w:val="000000"/>
          <w:sz w:val="28"/>
        </w:rPr>
        <w:t>
      Сұлукөл ауылының шаруа қожалықтарындағы мал басы: ірі қара 123 бас, ұсаққара 193 бас, 35 бас жылқы.</w:t>
      </w:r>
    </w:p>
    <w:p>
      <w:pPr>
        <w:spacing w:after="0"/>
        <w:ind w:left="0"/>
        <w:jc w:val="both"/>
      </w:pPr>
      <w:r>
        <w:rPr>
          <w:rFonts w:ascii="Times New Roman"/>
          <w:b w:val="false"/>
          <w:i w:val="false"/>
          <w:color w:val="000000"/>
          <w:sz w:val="28"/>
        </w:rPr>
        <w:t>
      Шаруа қожалықтарының жайылым алаңы 6674 гектарды құрайды.</w:t>
      </w:r>
    </w:p>
    <w:p>
      <w:pPr>
        <w:spacing w:after="0"/>
        <w:ind w:left="0"/>
        <w:jc w:val="both"/>
      </w:pPr>
      <w:r>
        <w:rPr>
          <w:rFonts w:ascii="Times New Roman"/>
          <w:b w:val="false"/>
          <w:i w:val="false"/>
          <w:color w:val="000000"/>
          <w:sz w:val="28"/>
        </w:rPr>
        <w:t>
      Сұлукөл ауылдық округі бойынша ауылшаруашылығы малдарын қамтамасыз ету үшін барлығы 36280 гектар жайылымдық жерлер бар. Елді мекен шегінде 14673 гектар жайылым бар.</w:t>
      </w:r>
    </w:p>
    <w:p>
      <w:pPr>
        <w:spacing w:after="0"/>
        <w:ind w:left="0"/>
        <w:jc w:val="both"/>
      </w:pPr>
      <w:r>
        <w:rPr>
          <w:rFonts w:ascii="Times New Roman"/>
          <w:b w:val="false"/>
          <w:i w:val="false"/>
          <w:color w:val="000000"/>
          <w:sz w:val="28"/>
        </w:rPr>
        <w:t>
      Сұлукөл ауылдық округі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(Сұлукөл а.) ауылшаруашылығы жануарларының аналық (сауын) мал басын ұстау бойынша 2920 га көлемінде, жүктеме нормасы 10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 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ІҚМ үшін-962 бас. * 0,8 га * 10 га = 7696 га;</w:t>
      </w:r>
    </w:p>
    <w:p>
      <w:pPr>
        <w:spacing w:after="0"/>
        <w:ind w:left="0"/>
        <w:jc w:val="both"/>
      </w:pPr>
      <w:r>
        <w:rPr>
          <w:rFonts w:ascii="Times New Roman"/>
          <w:b w:val="false"/>
          <w:i w:val="false"/>
          <w:color w:val="000000"/>
          <w:sz w:val="28"/>
        </w:rPr>
        <w:t>
      ұсақ мал үшін-2137 бас * 0,1 га * 2 га = 427,4 га;</w:t>
      </w:r>
    </w:p>
    <w:p>
      <w:pPr>
        <w:spacing w:after="0"/>
        <w:ind w:left="0"/>
        <w:jc w:val="both"/>
      </w:pPr>
      <w:r>
        <w:rPr>
          <w:rFonts w:ascii="Times New Roman"/>
          <w:b w:val="false"/>
          <w:i w:val="false"/>
          <w:color w:val="000000"/>
          <w:sz w:val="28"/>
        </w:rPr>
        <w:t>
      жылқы үшін-95 бас * 1,0 * 12 га= 1140 га;</w:t>
      </w:r>
    </w:p>
    <w:p>
      <w:pPr>
        <w:spacing w:after="0"/>
        <w:ind w:left="0"/>
        <w:jc w:val="both"/>
      </w:pPr>
      <w:r>
        <w:rPr>
          <w:rFonts w:ascii="Times New Roman"/>
          <w:b w:val="false"/>
          <w:i w:val="false"/>
          <w:color w:val="000000"/>
          <w:sz w:val="28"/>
        </w:rPr>
        <w:t>
      7696 га + 427,4 га + 1140 га = 9263,4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Сұлукөл ауылының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8961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961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Сұлукөл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"Айнур"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"Бенкалинское"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"Жубаткан"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"Нурлыбек"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Сұлукөл ауылдық округі бойынша елді мекендер бөлінісінде ІҚМ аналық (сауын) 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bl>
    <w:p>
      <w:pPr>
        <w:spacing w:after="0"/>
        <w:ind w:left="0"/>
        <w:jc w:val="left"/>
      </w:pPr>
      <w:r>
        <w:rPr>
          <w:rFonts w:ascii="Times New Roman"/>
          <w:b/>
          <w:i w:val="false"/>
          <w:color w:val="000000"/>
        </w:rPr>
        <w:t xml:space="preserve"> Сұлукөл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Қажеттіліктіңқамтамасыз етілу,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Сұлукөл ауылдық округі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67818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818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Сұлукөл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072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8072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Әйтеке би аудандық </w:t>
            </w:r>
            <w:r>
              <w:br/>
            </w:r>
            <w:r>
              <w:rPr>
                <w:rFonts w:ascii="Times New Roman"/>
                <w:b w:val="false"/>
                <w:i w:val="false"/>
                <w:color w:val="000000"/>
                <w:sz w:val="20"/>
              </w:rPr>
              <w:t xml:space="preserve">мәслихатының 2022 жылғы "29" </w:t>
            </w:r>
            <w:r>
              <w:br/>
            </w:r>
            <w:r>
              <w:rPr>
                <w:rFonts w:ascii="Times New Roman"/>
                <w:b w:val="false"/>
                <w:i w:val="false"/>
                <w:color w:val="000000"/>
                <w:sz w:val="20"/>
              </w:rPr>
              <w:t xml:space="preserve">наурыздағы № 162 шешіміне </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Үшқатты ауылдық округінде жайылымдарды басқару және оларды пайдалану жөніндегі 2022-2023 жылдарға арналған жоспар</w:t>
      </w:r>
    </w:p>
    <w:p>
      <w:pPr>
        <w:spacing w:after="0"/>
        <w:ind w:left="0"/>
        <w:jc w:val="both"/>
      </w:pPr>
      <w:r>
        <w:rPr>
          <w:rFonts w:ascii="Times New Roman"/>
          <w:b w:val="false"/>
          <w:i w:val="false"/>
          <w:color w:val="000000"/>
          <w:sz w:val="28"/>
        </w:rPr>
        <w:t xml:space="preserve">
      Осы Үшқатты ауылдық округінде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Үшқатты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Ауыл шаруашылығы жануарларын жаю мен жүріп-тұрудың маусымдық бағыттарын белгілейтін жайылымдарды пайдалану жөніндегі күнтізбелік кесте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Әкімшілік-аумақтық бөлініс бойынша Үшқатты ауылдық округінде 1 ауылдық елді мекен бар.</w:t>
      </w:r>
    </w:p>
    <w:p>
      <w:pPr>
        <w:spacing w:after="0"/>
        <w:ind w:left="0"/>
        <w:jc w:val="both"/>
      </w:pPr>
      <w:r>
        <w:rPr>
          <w:rFonts w:ascii="Times New Roman"/>
          <w:b w:val="false"/>
          <w:i w:val="false"/>
          <w:color w:val="000000"/>
          <w:sz w:val="28"/>
        </w:rPr>
        <w:t>
      Үшқатты ауылдық округінің жалпы көлемі 3293 гектар, оның ішінде жайылым жерлері –0 га, 0 га. басқа алқаптар.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0 гектар;</w:t>
      </w:r>
    </w:p>
    <w:p>
      <w:pPr>
        <w:spacing w:after="0"/>
        <w:ind w:left="0"/>
        <w:jc w:val="both"/>
      </w:pPr>
      <w:r>
        <w:rPr>
          <w:rFonts w:ascii="Times New Roman"/>
          <w:b w:val="false"/>
          <w:i w:val="false"/>
          <w:color w:val="000000"/>
          <w:sz w:val="28"/>
        </w:rPr>
        <w:t>
      елді мекендердің жері – 3290 гектар;</w:t>
      </w:r>
    </w:p>
    <w:p>
      <w:pPr>
        <w:spacing w:after="0"/>
        <w:ind w:left="0"/>
        <w:jc w:val="both"/>
      </w:pPr>
      <w:r>
        <w:rPr>
          <w:rFonts w:ascii="Times New Roman"/>
          <w:b w:val="false"/>
          <w:i w:val="false"/>
          <w:color w:val="000000"/>
          <w:sz w:val="28"/>
        </w:rPr>
        <w:t>
      өнеркәсіп жерлері –3 гектар;</w:t>
      </w:r>
    </w:p>
    <w:p>
      <w:pPr>
        <w:spacing w:after="0"/>
        <w:ind w:left="0"/>
        <w:jc w:val="both"/>
      </w:pPr>
      <w:r>
        <w:rPr>
          <w:rFonts w:ascii="Times New Roman"/>
          <w:b w:val="false"/>
          <w:i w:val="false"/>
          <w:color w:val="000000"/>
          <w:sz w:val="28"/>
        </w:rPr>
        <w:t>
      қордағы жерлер–0 гектар.</w:t>
      </w:r>
    </w:p>
    <w:p>
      <w:pPr>
        <w:spacing w:after="0"/>
        <w:ind w:left="0"/>
        <w:jc w:val="both"/>
      </w:pPr>
      <w:r>
        <w:rPr>
          <w:rFonts w:ascii="Times New Roman"/>
          <w:b w:val="false"/>
          <w:i w:val="false"/>
          <w:color w:val="000000"/>
          <w:sz w:val="28"/>
        </w:rPr>
        <w:t>
      Табиғи жағдайлар бойынша Үшқатты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Топырағы ашық қызыл қоңыр, аз гумусты.</w:t>
      </w:r>
    </w:p>
    <w:p>
      <w:pPr>
        <w:spacing w:after="0"/>
        <w:ind w:left="0"/>
        <w:jc w:val="both"/>
      </w:pPr>
      <w:r>
        <w:rPr>
          <w:rFonts w:ascii="Times New Roman"/>
          <w:b w:val="false"/>
          <w:i w:val="false"/>
          <w:color w:val="000000"/>
          <w:sz w:val="28"/>
        </w:rPr>
        <w:t>
      2022 жылдың 1 қаңтарына Үшқатты ауылдық округінде (халықтың жеке ауласы) ірі қара 107 бас, оның ішінде аналық мал басы 79 бас, 427 бас ұсақ мал, 11 бас жылқы бар. Жайылым көлемі 3151 гектар.</w:t>
      </w:r>
    </w:p>
    <w:p>
      <w:pPr>
        <w:spacing w:after="0"/>
        <w:ind w:left="0"/>
        <w:jc w:val="both"/>
      </w:pPr>
      <w:r>
        <w:rPr>
          <w:rFonts w:ascii="Times New Roman"/>
          <w:b w:val="false"/>
          <w:i w:val="false"/>
          <w:color w:val="000000"/>
          <w:sz w:val="28"/>
        </w:rPr>
        <w:t>
      Үшқатты ауылдық округі бойынша ауыл шаруашылығы жануарларын қамтамасыз ету үшін жайылымдық жерлер жоқ. Елді мекен шегінде 3151 гектар жайылым бар.</w:t>
      </w:r>
    </w:p>
    <w:p>
      <w:pPr>
        <w:spacing w:after="0"/>
        <w:ind w:left="0"/>
        <w:jc w:val="both"/>
      </w:pPr>
      <w:r>
        <w:rPr>
          <w:rFonts w:ascii="Times New Roman"/>
          <w:b w:val="false"/>
          <w:i w:val="false"/>
          <w:color w:val="000000"/>
          <w:sz w:val="28"/>
        </w:rPr>
        <w:t>
      Үшқатты ауылында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(Үшқатты а.) ауылшаруашылығы жануарларының аналық (сауын) мал басын ұстау бойынша 632 га көлемінде, жүктеме нормасы 10 га/бас болғанда қажеттілік туындап отырған жоқ.</w:t>
      </w:r>
    </w:p>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туындап отырған жоқ, ІҚМ басына жүктеменормасы 10 га/бас болғанда., ұсақ мал – 2 га/бас., жылқы –12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xml:space="preserve">
      ІҚМ үшін- 107 бас * 0,8 га * 10 га = 856 га; </w:t>
      </w:r>
    </w:p>
    <w:p>
      <w:pPr>
        <w:spacing w:after="0"/>
        <w:ind w:left="0"/>
        <w:jc w:val="both"/>
      </w:pPr>
      <w:r>
        <w:rPr>
          <w:rFonts w:ascii="Times New Roman"/>
          <w:b w:val="false"/>
          <w:i w:val="false"/>
          <w:color w:val="000000"/>
          <w:sz w:val="28"/>
        </w:rPr>
        <w:t xml:space="preserve">
      ұсақ мал үшін-427 бас * 0,1 га * 2 га =85,4 га; </w:t>
      </w:r>
    </w:p>
    <w:p>
      <w:pPr>
        <w:spacing w:after="0"/>
        <w:ind w:left="0"/>
        <w:jc w:val="both"/>
      </w:pPr>
      <w:r>
        <w:rPr>
          <w:rFonts w:ascii="Times New Roman"/>
          <w:b w:val="false"/>
          <w:i w:val="false"/>
          <w:color w:val="000000"/>
          <w:sz w:val="28"/>
        </w:rPr>
        <w:t xml:space="preserve">
      жылқы үшін- 11 бас * 1,0 га * 12 га =132 га; </w:t>
      </w:r>
    </w:p>
    <w:p>
      <w:pPr>
        <w:spacing w:after="0"/>
        <w:ind w:left="0"/>
        <w:jc w:val="both"/>
      </w:pPr>
      <w:r>
        <w:rPr>
          <w:rFonts w:ascii="Times New Roman"/>
          <w:b w:val="false"/>
          <w:i w:val="false"/>
          <w:color w:val="000000"/>
          <w:sz w:val="28"/>
        </w:rPr>
        <w:t>
      856 га + 85,4 га + 132 га = 1073,4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1 – қосымша</w:t>
            </w:r>
          </w:p>
        </w:tc>
      </w:tr>
    </w:tbl>
    <w:p>
      <w:pPr>
        <w:spacing w:after="0"/>
        <w:ind w:left="0"/>
        <w:jc w:val="left"/>
      </w:pPr>
      <w:r>
        <w:rPr>
          <w:rFonts w:ascii="Times New Roman"/>
          <w:b/>
          <w:i w:val="false"/>
          <w:color w:val="000000"/>
        </w:rPr>
        <w:t xml:space="preserve"> Үшқатты ауылдық округі аумағында құқық белгілейтін құжаттар негізінде жер санаттары, жер учаскелерінің меншік иелері және жер пайдаланушылар бөлінісіндежайылымдардың орналасу схемасы (картасы)</w:t>
      </w:r>
    </w:p>
    <w:p>
      <w:pPr>
        <w:spacing w:after="0"/>
        <w:ind w:left="0"/>
        <w:jc w:val="left"/>
      </w:pPr>
      <w:r>
        <w:br/>
      </w:r>
    </w:p>
    <w:p>
      <w:pPr>
        <w:spacing w:after="0"/>
        <w:ind w:left="0"/>
        <w:jc w:val="both"/>
      </w:pPr>
      <w:r>
        <w:drawing>
          <wp:inline distT="0" distB="0" distL="0" distR="0">
            <wp:extent cx="69342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9342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Үшқатты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bl>
    <w:p>
      <w:pPr>
        <w:spacing w:after="0"/>
        <w:ind w:left="0"/>
        <w:jc w:val="left"/>
      </w:pPr>
      <w:r>
        <w:rPr>
          <w:rFonts w:ascii="Times New Roman"/>
          <w:b/>
          <w:i w:val="false"/>
          <w:color w:val="000000"/>
        </w:rPr>
        <w:t xml:space="preserve"> Үшқатты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мал басы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 малға жүктеме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both"/>
      </w:pPr>
      <w:r>
        <w:rPr>
          <w:rFonts w:ascii="Times New Roman"/>
          <w:b w:val="false"/>
          <w:i w:val="false"/>
          <w:color w:val="000000"/>
          <w:sz w:val="28"/>
        </w:rPr>
        <w:t>
      Үшқатты ауылы үшін қолайлы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w:t>
            </w:r>
          </w:p>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3 – қосымша</w:t>
            </w:r>
          </w:p>
        </w:tc>
      </w:tr>
    </w:tbl>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p>
      <w:pPr>
        <w:spacing w:after="0"/>
        <w:ind w:left="0"/>
        <w:jc w:val="left"/>
      </w:pPr>
      <w:r>
        <w:br/>
      </w:r>
    </w:p>
    <w:p>
      <w:pPr>
        <w:spacing w:after="0"/>
        <w:ind w:left="0"/>
        <w:jc w:val="both"/>
      </w:pPr>
      <w:r>
        <w:drawing>
          <wp:inline distT="0" distB="0" distL="0" distR="0">
            <wp:extent cx="7175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175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both"/>
      </w:pPr>
      <w:r>
        <w:rPr>
          <w:rFonts w:ascii="Times New Roman"/>
          <w:b w:val="false"/>
          <w:i w:val="false"/>
          <w:color w:val="ff0000"/>
          <w:sz w:val="28"/>
        </w:rPr>
        <w:t xml:space="preserve">
      Ескерту. 4 қосымшаға өзгерістер енгізілді - Ақтөбе облысы Әйтеке би аудандық мәслихатының 16.11.2022 </w:t>
      </w:r>
      <w:r>
        <w:rPr>
          <w:rFonts w:ascii="Times New Roman"/>
          <w:b w:val="false"/>
          <w:i w:val="false"/>
          <w:color w:val="ff0000"/>
          <w:sz w:val="28"/>
        </w:rPr>
        <w:t>№ 262</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бекітілген "Су тұтынудың және су бұрудың үлестік нормаларын әзірлеу жөніндегі әдістемеге" сәйкес (Нормативтік құқықтық актілерді мемлекеттік тіркеу тізілімінде № 14827 болып тіркелген) анықталады.</w:t>
      </w:r>
    </w:p>
    <w:p>
      <w:pPr>
        <w:spacing w:after="0"/>
        <w:ind w:left="0"/>
        <w:jc w:val="both"/>
      </w:pPr>
      <w:r>
        <w:rPr>
          <w:rFonts w:ascii="Times New Roman"/>
          <w:b w:val="false"/>
          <w:i w:val="false"/>
          <w:color w:val="000000"/>
          <w:sz w:val="28"/>
        </w:rPr>
        <w:t>
      Үшқатты ауылдық округі аумағында суару немесе суландыру каналдары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48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Үшқатты ауылында 2022-2023 </w:t>
            </w:r>
            <w:r>
              <w:br/>
            </w:r>
            <w:r>
              <w:rPr>
                <w:rFonts w:ascii="Times New Roman"/>
                <w:b w:val="false"/>
                <w:i w:val="false"/>
                <w:color w:val="000000"/>
                <w:sz w:val="20"/>
              </w:rPr>
              <w:t xml:space="preserve">жылдарға арналған </w:t>
            </w:r>
            <w:r>
              <w:br/>
            </w:r>
            <w:r>
              <w:rPr>
                <w:rFonts w:ascii="Times New Roman"/>
                <w:b w:val="false"/>
                <w:i w:val="false"/>
                <w:color w:val="000000"/>
                <w:sz w:val="20"/>
              </w:rPr>
              <w:t>жайылымдарды және оларды</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