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19cd" w14:textId="c291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Сұлукөл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11 қаңтардағы № 154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Сұлукөл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24123,9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23306,7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Әйтеке би аудандық мәслихатының 12.09.2022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Сұлукөл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Сұлукөл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Сұлукөл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