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6c6" w14:textId="dead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Жабасақ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Жабасақ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–29147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аудандық бюджеттен Жабасақ ауылдық округ бюджетіне берілетін субвенция көлемі 35 920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Жабасақ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көкалдандыру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көкалдандыру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