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bf0b" w14:textId="befb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2021 жылғы 15 желтоқсандағы № 113 "2022-2024 жылдарға арналған Ақтөбе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2022 жылғы 9 қарашадағы № 202 шешімі.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ШЕШТІ: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"2022-2024 жылдарға арналған Ақтөбе қаласының бюджетін бекіту туралы" 2021 жылғы 15 желтоқсандағы № 113 (Нормативтік құқықтық актілерді мемлекеттік тіркеу тізілімінде № 25823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2022 - 2024 жылдарға арналған Ақтөбе қаласының бюджеті тиісінше 1, 2 және 3 қосымшаларға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88 206 926,8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60 152 756,9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352 789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4 637 736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23 063 644,9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96 280 927,2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855 496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1 132 269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276 773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168 319,2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168 319,2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- 9 097 815,6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9 097 815,6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6 897 882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8 744 509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10 944 442,6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2022 жылғы 1 қаңтардан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88 206 926,8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60 152 756,9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31 600 688,1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15 640 285,5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15 960 402,6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10 610 937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10 610 937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8 158 412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9 269 867,8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8 233 835,8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4 637 736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3 987 736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3 987 736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23 063 644,9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23 063 644,9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23 063 644,9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96 280 927,2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3 657 717,7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2 229 264,3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1 687 532,7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426 220,2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963 715,5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197 312,1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213 743,7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213 743,7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996 496,1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996 496,1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6 642 286,3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6 362 286,3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425 619,8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1 009 161,7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1 009 161,7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371 211,5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257 982,7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30 355 922,3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19 495 511,1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11 097 274,2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11 097 274,2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8 246 977,4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2 656 346,3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895 488,1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413 862,4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240 030,4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8 204 064,9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1 162 445,5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305 672,5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6 735 946,9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152 365,1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2 960 190,5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939 992,1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870 916,2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870 916,2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874 775,3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792 814,8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792 814,8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839 191,2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656 556,2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 ресурстарын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256 701,4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256 701,4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16 465 221,2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12 265 221,2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12 265 221,2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6 211 614,5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2 609 235,4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3 444 371,3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1 301 066,8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29 210 162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29 210 162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29 210 162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1 354 931,2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- 9 097 815,6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9 097 815,6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республикалық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20 697 187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4 645 233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қаржыландырылатын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3 253 857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1 481 286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1 132 269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1 132 269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16 051 954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14 867 268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5 013 067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9 657 290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облыстық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9 264 339,9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1 517 895,7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318 620,7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318 620,7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7 746 444,2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6 183 372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6 028 886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1 563 072,2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320 437,2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