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8d69" w14:textId="bbf8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Ақтөбе қалалық мәслихатының 2021 жылғы 28 желтоқсандағы № 130 "Ақтөбе қаласы бойынша 2021-2022 жылдарға жайылымдарды басқару және оларды пайдалану жөніндегі жоспарды бекіту туралы"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2022 жылғы 22 шілдедегі № 181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Ақтөбе қалалық мәслихатының 2021 жылғы 28 желтоқсандағы № 130 "Ақтөбе қаласы бойынша 2021-2022 жылдарға жайылымдарды басқару және оларды пайдалану жөніндегі жоспарды бекіту туралы" шешіміне толықтыру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қаласы бойынша 2021-2022 жылдарға жайылымдарды басқару және оларды пайдалану жөніндегі жоспар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7-1)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осы Жоспардың 8-қосымшасына сәйкес жергiлiктi жағдайлар мен ерекшелiктерге қарай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картаны;";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8-қосымшамен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ауыл шаруашылығы бөлімі"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Ақтөбе қалалық мәслихатының интернет – ресурсында орналастыруды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бірліктің аумағындағы жайылымдық жерлерді жер санаттары, жер учаскелерінің меншік иелері және жер пайдаланушылар негізінде орналастыру схемасы (картасы)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Жаңақоныс тұрғын үй алабы бойынша жеке тұрғындардың жайылым жерлерінің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Құрашасай тұрғын үй алабы бойынша жеке тұрғындардың жайылым жерлерінің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тұрғын үй алабы бойынша жеке тұрғындардың жайылым жерлерінің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тұрғын үй алабы бойынша жеке тұрғындардың жайылым жерлерінің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Ақшат тұрғын үй алабы бойынша жеке тұрғындардың жайылым жерлерінің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Белогор тұрғын үй алабы бойынша жеке тұрғындардың жайылым жерлерінің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Белогор карьері тұрғын үй алабы бойынша жеке тұрғындардың жайылым жерлерінің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Қурайлы тұрғын үй алабы бойынша жеке тұрғындардың жайылым жерлерінің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Өлке тұрғын үй алабы бойынша жеке тұрғындардың жайылым жерлерінің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Өрлеу тұрғын үй алабы бойынша жеке тұрғындардың жайылым жерлерінің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Шиелісай тұрғын үй алабы бойынша жеке тұрғындардың жайылым жерлерінің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