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a2bf" w14:textId="327a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2021 жылғы 15 желтоқсандағы № 113 "2022-2024 жылдарға арналған Ақтөбе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2022 жылғы 6 маусымдағы № 166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қалалық мәслихатының "2022-2024 жылдарға арналған Ақтөбе қаласының бюджетін бекіту туралы" 2021 жылғы 15 желтоқсандағы № 113 (Нормативтік құқықтық актілерді мемлекеттік тіркеу тізілімінде № 25823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2022 - 2024 жылдарға арналған Ақтөбе қаласының бюджеті тиісінше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84 761 423,8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56 490 341,3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352 789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780 000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27 138 293,5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96 686 900,2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827 773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1 104 546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169 579,2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169 579,2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(профицитi) – - 12 922 828,6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– 12 922 828,6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түсiмi – 6 865 159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4 886 773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10 944 442,6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Қазақстан Республикасының "2022 - 2024 жылдарға арналған республикалық бюджет туралы" Заңының (әрі қарай - Заңы)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3 063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базалық әлеуметтiк төлемдердiң мөлшерлерiн есептеу үшiн ең төмен күнкөрiс деңгейiнiң шамасы 36 018 теңге.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 үшін айлық есептік көрсеткіш – 3 180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әлеуметтiк төлемдердiң мөлшерлерiн есептеу үшiн ең төмен күнкөрiс деңгейiнiң шамасы 37 389 теңге.".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2022 жылғы 1 қаңтардан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84 761 423,8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56 490 341,3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29 751 927,7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15 222 899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14 529 028,7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10 410 937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7 593 762,6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6 501 430,6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27 138 293,5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27 138 293,5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27 138 293,5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96 686 900,2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1 577 021,1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1 111 736,6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762 352,7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875 711,5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10 701 243,3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7 699 685,4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7 649 685,4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2 107 031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2 863 134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936 867,9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30 026 424,9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19 937 798,2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11 187 235,7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11 187 235,7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8 667 607,3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8 632 433,5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1 835 763,3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1 635 563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349 326,2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949 273,8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200 200,3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168 407,4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8 252 863,4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1 565 299,7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1 170 864,1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6 687 563,7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2 212 469,1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4 371 830,6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2 137 031,9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863 274,3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805 115,5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Жерүсті су ресурстарын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290 363,5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18 767 514,7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14 567 514,7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14 567 514,7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7 214 334,3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5 086 526,4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1 096 422,6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29 012 725,2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1 354 931,2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- 12 922 828,6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12 922 828,6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10 944 442,6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республикалық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21 738 257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қаржыландырылатын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1 095 683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16 424 542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15 239 856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5 385 655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9 657 290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бюджеттен берілетін нысаналы трансферттер мен бюджеттік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12 265 195,5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2 779 212,3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20 361,6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995 029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519 157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318 620,7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9 485 983,2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6 549 752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6 395 766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2 936 231,2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1 555 224,2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