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af73" w14:textId="284a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қалалары мен елді мекендерінің аумақтарын абаттандыру қағидаларын, Жасыл екпелерді күтіп-ұстау және қорғау қағидаларын бекіту туралы" облыстық мәслихаттың 2015 жылғы 11 желтоқсандағы № 349 шешіміне өзгерістер енгізу туралы</w:t>
      </w:r>
    </w:p>
    <w:p>
      <w:pPr>
        <w:spacing w:after="0"/>
        <w:ind w:left="0"/>
        <w:jc w:val="both"/>
      </w:pPr>
      <w:r>
        <w:rPr>
          <w:rFonts w:ascii="Times New Roman"/>
          <w:b w:val="false"/>
          <w:i w:val="false"/>
          <w:color w:val="000000"/>
          <w:sz w:val="28"/>
        </w:rPr>
        <w:t>Ақтөбе облыстық мәслихатының 2022 жылғы 17 тамыздағы № 148 шешімі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"Ақтөбе облысының қалалары мен елді мекендерінің аумақтарын абаттандыру қағидаларын, жасыл екпелерді күтіп-ұстау және қорғау қағидаларын бекіту туралы" облыстық мәслихаттың 2015 жылғы 11 желтоқсандағы № 349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4686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505-баптарына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4-2), 4-3) тармақшаларына, </w:t>
      </w:r>
      <w:r>
        <w:rPr>
          <w:rFonts w:ascii="Times New Roman"/>
          <w:b w:val="false"/>
          <w:i w:val="false"/>
          <w:color w:val="000000"/>
          <w:sz w:val="28"/>
        </w:rPr>
        <w:t>2-2-тармағына</w:t>
      </w:r>
      <w:r>
        <w:rPr>
          <w:rFonts w:ascii="Times New Roman"/>
          <w:b w:val="false"/>
          <w:i w:val="false"/>
          <w:color w:val="000000"/>
          <w:sz w:val="28"/>
        </w:rPr>
        <w:t xml:space="preserve"> және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тіркелген) сәйкес Ақтөбе облыстық мәслихаты ШЕШТІ:";</w:t>
      </w:r>
    </w:p>
    <w:bookmarkStart w:name="z5" w:id="3"/>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облысының қалалары мен елді мекендерінің аумақтарында жасыл екпелерді күтіп-ұстаудың және қорғаудың 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тамыздағы </w:t>
            </w:r>
            <w:r>
              <w:br/>
            </w:r>
            <w:r>
              <w:rPr>
                <w:rFonts w:ascii="Times New Roman"/>
                <w:b w:val="false"/>
                <w:i w:val="false"/>
                <w:color w:val="000000"/>
                <w:sz w:val="20"/>
              </w:rPr>
              <w:t xml:space="preserve">№ 148 облыстық мәслихаттың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xml:space="preserve">№ 349 облыстық мәслихаттың </w:t>
            </w:r>
            <w:r>
              <w:br/>
            </w: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Ақтөбе облысының қалалары мен елді мекендерінің аумақтарында жасыл екпелерді күтіп-ұстаудың және қорғаудың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Жасыл екпелерді күтіп-ұстаудың және қорғаудың қағидалары (бұдан әрі – Қағидалар)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23-15) тармақшасына (бұдан әрі – Заң) сәйкес әзірленді және Жасыл екпелерді күтіп-ұстаудың және қорғау тәртібін айқындайды.</w:t>
      </w:r>
    </w:p>
    <w:bookmarkEnd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11" w:id="8"/>
    <w:p>
      <w:pPr>
        <w:spacing w:after="0"/>
        <w:ind w:left="0"/>
        <w:jc w:val="both"/>
      </w:pPr>
      <w:r>
        <w:rPr>
          <w:rFonts w:ascii="Times New Roman"/>
          <w:b w:val="false"/>
          <w:i w:val="false"/>
          <w:color w:val="000000"/>
          <w:sz w:val="28"/>
        </w:rPr>
        <w:t xml:space="preserve">
      2.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w:t>
      </w:r>
      <w:r>
        <w:rPr>
          <w:rFonts w:ascii="Times New Roman"/>
          <w:b w:val="false"/>
          <w:i w:val="false"/>
          <w:color w:val="000000"/>
          <w:sz w:val="28"/>
        </w:rPr>
        <w:t xml:space="preserve"> негізінде жергілікті атқарушы органдар Жасыл екпелерді күтіп-ұстау және қорғау қағидаларын әзірлейді.</w:t>
      </w:r>
    </w:p>
    <w:bookmarkEnd w:id="8"/>
    <w:bookmarkStart w:name="z12" w:id="9"/>
    <w:p>
      <w:pPr>
        <w:spacing w:after="0"/>
        <w:ind w:left="0"/>
        <w:jc w:val="both"/>
      </w:pPr>
      <w:r>
        <w:rPr>
          <w:rFonts w:ascii="Times New Roman"/>
          <w:b w:val="false"/>
          <w:i w:val="false"/>
          <w:color w:val="000000"/>
          <w:sz w:val="28"/>
        </w:rPr>
        <w:t>
      3. Осы Қағидаларда мынадай ұғымдар пайдаланылады:</w:t>
      </w:r>
    </w:p>
    <w:bookmarkEnd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кондоминиум құрамына кірмеген үй жанындағы жер учаскесі, жолдар, жағалаулар, парктер, скверлер, opмaн парктерi, бульварлар, су айдындары, жағажайлар, зираттар және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бірыңғай қалалық жасыл қорды құрайтын, табиғи өскен және жасанды отырғызылған ағашты-бұталы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екпелер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3" w:id="10"/>
    <w:p>
      <w:pPr>
        <w:spacing w:after="0"/>
        <w:ind w:left="0"/>
        <w:jc w:val="left"/>
      </w:pPr>
      <w:r>
        <w:rPr>
          <w:rFonts w:ascii="Times New Roman"/>
          <w:b/>
          <w:i w:val="false"/>
          <w:color w:val="000000"/>
        </w:rPr>
        <w:t xml:space="preserve"> 2-тарау. Жасыл екпелерді күтіп-ұстау және қорғау</w:t>
      </w:r>
    </w:p>
    <w:bookmarkEnd w:id="10"/>
    <w:bookmarkStart w:name="z14" w:id="1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11"/>
    <w:bookmarkStart w:name="z15" w:id="12"/>
    <w:p>
      <w:pPr>
        <w:spacing w:after="0"/>
        <w:ind w:left="0"/>
        <w:jc w:val="both"/>
      </w:pPr>
      <w:r>
        <w:rPr>
          <w:rFonts w:ascii="Times New Roman"/>
          <w:b w:val="false"/>
          <w:i w:val="false"/>
          <w:color w:val="000000"/>
          <w:sz w:val="28"/>
        </w:rPr>
        <w:t>
      5. Жер учаскелерінің меншік иелері және (немесе) жер пайдаланушылар оларда орналасқан жасыл екпелерді сау күйінде күтіп-ұстайды және олардың сақталуын, қорғалуын және күтіп-баптау жөніндегі жұмыстарды өз қаражаты есебінен қамтамасыз етеді.</w:t>
      </w:r>
    </w:p>
    <w:bookmarkEnd w:id="12"/>
    <w:bookmarkStart w:name="z16" w:id="13"/>
    <w:p>
      <w:pPr>
        <w:spacing w:after="0"/>
        <w:ind w:left="0"/>
        <w:jc w:val="both"/>
      </w:pPr>
      <w:r>
        <w:rPr>
          <w:rFonts w:ascii="Times New Roman"/>
          <w:b w:val="false"/>
          <w:i w:val="false"/>
          <w:color w:val="000000"/>
          <w:sz w:val="28"/>
        </w:rPr>
        <w:t>
      6. Елді мекендердің жасыл қорын дамытудың негізгі мақсаттары, функциялары:</w:t>
      </w:r>
    </w:p>
    <w:bookmarkEnd w:id="13"/>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17" w:id="14"/>
    <w:p>
      <w:pPr>
        <w:spacing w:after="0"/>
        <w:ind w:left="0"/>
        <w:jc w:val="both"/>
      </w:pPr>
      <w:r>
        <w:rPr>
          <w:rFonts w:ascii="Times New Roman"/>
          <w:b w:val="false"/>
          <w:i w:val="false"/>
          <w:color w:val="000000"/>
          <w:sz w:val="28"/>
        </w:rPr>
        <w:t>
      7. Жасыл қор мен қоршаған ортаны қорғау және сауықтыру жөніндегі шараларды азаматтар, лауазымды және заңды тұлғалар осы Қағидаларға сәйкес жүзеге асырады.</w:t>
      </w:r>
    </w:p>
    <w:bookmarkEnd w:id="14"/>
    <w:bookmarkStart w:name="z18" w:id="15"/>
    <w:p>
      <w:pPr>
        <w:spacing w:after="0"/>
        <w:ind w:left="0"/>
        <w:jc w:val="both"/>
      </w:pPr>
      <w:r>
        <w:rPr>
          <w:rFonts w:ascii="Times New Roman"/>
          <w:b w:val="false"/>
          <w:i w:val="false"/>
          <w:color w:val="000000"/>
          <w:sz w:val="28"/>
        </w:rPr>
        <w:t>
      8. Тиісті әкімшілік-аумақтық бірліктің көгалдандырылған аумақтарын дамыту дендрологиялық жоспарға сәйкес жүргізіледі.</w:t>
      </w:r>
    </w:p>
    <w:bookmarkEnd w:id="15"/>
    <w:bookmarkStart w:name="z19" w:id="16"/>
    <w:p>
      <w:pPr>
        <w:spacing w:after="0"/>
        <w:ind w:left="0"/>
        <w:jc w:val="both"/>
      </w:pPr>
      <w:r>
        <w:rPr>
          <w:rFonts w:ascii="Times New Roman"/>
          <w:b w:val="false"/>
          <w:i w:val="false"/>
          <w:color w:val="000000"/>
          <w:sz w:val="28"/>
        </w:rPr>
        <w:t>
      9.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6"/>
    <w:bookmarkStart w:name="z20" w:id="17"/>
    <w:p>
      <w:pPr>
        <w:spacing w:after="0"/>
        <w:ind w:left="0"/>
        <w:jc w:val="both"/>
      </w:pPr>
      <w:r>
        <w:rPr>
          <w:rFonts w:ascii="Times New Roman"/>
          <w:b w:val="false"/>
          <w:i w:val="false"/>
          <w:color w:val="000000"/>
          <w:sz w:val="28"/>
        </w:rPr>
        <w:t>
      10.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7"/>
    <w:bookmarkStart w:name="z21" w:id="18"/>
    <w:p>
      <w:pPr>
        <w:spacing w:after="0"/>
        <w:ind w:left="0"/>
        <w:jc w:val="both"/>
      </w:pPr>
      <w:r>
        <w:rPr>
          <w:rFonts w:ascii="Times New Roman"/>
          <w:b w:val="false"/>
          <w:i w:val="false"/>
          <w:color w:val="000000"/>
          <w:sz w:val="28"/>
        </w:rPr>
        <w:t>
      11.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8"/>
    <w:bookmarkStart w:name="z22" w:id="19"/>
    <w:p>
      <w:pPr>
        <w:spacing w:after="0"/>
        <w:ind w:left="0"/>
        <w:jc w:val="left"/>
      </w:pPr>
      <w:r>
        <w:rPr>
          <w:rFonts w:ascii="Times New Roman"/>
          <w:b/>
          <w:i w:val="false"/>
          <w:color w:val="000000"/>
        </w:rPr>
        <w:t xml:space="preserve"> 3-тарау. Жасыл екпелерді есепке алу жөніндегі құжаттама жүргізу тәртібі</w:t>
      </w:r>
    </w:p>
    <w:bookmarkEnd w:id="19"/>
    <w:bookmarkStart w:name="z23" w:id="20"/>
    <w:p>
      <w:pPr>
        <w:spacing w:after="0"/>
        <w:ind w:left="0"/>
        <w:jc w:val="both"/>
      </w:pPr>
      <w:r>
        <w:rPr>
          <w:rFonts w:ascii="Times New Roman"/>
          <w:b w:val="false"/>
          <w:i w:val="false"/>
          <w:color w:val="000000"/>
          <w:sz w:val="28"/>
        </w:rPr>
        <w:t>
      12. Жасыл екпелердің барлық түрлері:</w:t>
      </w:r>
    </w:p>
    <w:bookmarkEnd w:id="20"/>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осы Қағидаларға 4-қосымшаға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екпелер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24" w:id="21"/>
    <w:p>
      <w:pPr>
        <w:spacing w:after="0"/>
        <w:ind w:left="0"/>
        <w:jc w:val="both"/>
      </w:pPr>
      <w:r>
        <w:rPr>
          <w:rFonts w:ascii="Times New Roman"/>
          <w:b w:val="false"/>
          <w:i w:val="false"/>
          <w:color w:val="000000"/>
          <w:sz w:val="28"/>
        </w:rPr>
        <w:t>
      13.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21"/>
    <w:bookmarkStart w:name="z25" w:id="22"/>
    <w:p>
      <w:pPr>
        <w:spacing w:after="0"/>
        <w:ind w:left="0"/>
        <w:jc w:val="both"/>
      </w:pPr>
      <w:r>
        <w:rPr>
          <w:rFonts w:ascii="Times New Roman"/>
          <w:b w:val="false"/>
          <w:i w:val="false"/>
          <w:color w:val="000000"/>
          <w:sz w:val="28"/>
        </w:rPr>
        <w:t>
      14.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2"/>
    <w:bookmarkStart w:name="z26" w:id="23"/>
    <w:p>
      <w:pPr>
        <w:spacing w:after="0"/>
        <w:ind w:left="0"/>
        <w:jc w:val="both"/>
      </w:pPr>
      <w:r>
        <w:rPr>
          <w:rFonts w:ascii="Times New Roman"/>
          <w:b w:val="false"/>
          <w:i w:val="false"/>
          <w:color w:val="000000"/>
          <w:sz w:val="28"/>
        </w:rPr>
        <w:t>
      15.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3"/>
    <w:bookmarkStart w:name="z27" w:id="24"/>
    <w:p>
      <w:pPr>
        <w:spacing w:after="0"/>
        <w:ind w:left="0"/>
        <w:jc w:val="both"/>
      </w:pPr>
      <w:r>
        <w:rPr>
          <w:rFonts w:ascii="Times New Roman"/>
          <w:b w:val="false"/>
          <w:i w:val="false"/>
          <w:color w:val="000000"/>
          <w:sz w:val="28"/>
        </w:rPr>
        <w:t>
      16. Есепке алынған жасыл екпелер осы Қағидаларға 1-қосымшаға сәйкес нысан бойынша жасыл екпелер тізіліміне енгізіледі.</w:t>
      </w:r>
    </w:p>
    <w:bookmarkEnd w:id="24"/>
    <w:bookmarkStart w:name="z28" w:id="25"/>
    <w:p>
      <w:pPr>
        <w:spacing w:after="0"/>
        <w:ind w:left="0"/>
        <w:jc w:val="both"/>
      </w:pPr>
      <w:r>
        <w:rPr>
          <w:rFonts w:ascii="Times New Roman"/>
          <w:b w:val="false"/>
          <w:i w:val="false"/>
          <w:color w:val="000000"/>
          <w:sz w:val="28"/>
        </w:rPr>
        <w:t>
      17. Жасыл екпелердің тізілімі мен есебін уәкілетті орган қағаз және электрондық жеткізгіштерде жүргізеді.</w:t>
      </w:r>
    </w:p>
    <w:bookmarkEnd w:id="25"/>
    <w:bookmarkStart w:name="z29" w:id="26"/>
    <w:p>
      <w:pPr>
        <w:spacing w:after="0"/>
        <w:ind w:left="0"/>
        <w:jc w:val="both"/>
      </w:pPr>
      <w:r>
        <w:rPr>
          <w:rFonts w:ascii="Times New Roman"/>
          <w:b w:val="false"/>
          <w:i w:val="false"/>
          <w:color w:val="000000"/>
          <w:sz w:val="28"/>
        </w:rPr>
        <w:t>
      18. Жасыл екпелерді есепке алуды жүргізу мыналарды қамтиды:</w:t>
      </w:r>
    </w:p>
    <w:bookmarkEnd w:id="26"/>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30" w:id="27"/>
    <w:p>
      <w:pPr>
        <w:spacing w:after="0"/>
        <w:ind w:left="0"/>
        <w:jc w:val="both"/>
      </w:pPr>
      <w:r>
        <w:rPr>
          <w:rFonts w:ascii="Times New Roman"/>
          <w:b w:val="false"/>
          <w:i w:val="false"/>
          <w:color w:val="000000"/>
          <w:sz w:val="28"/>
        </w:rPr>
        <w:t>
      19.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7"/>
    <w:bookmarkStart w:name="z31" w:id="28"/>
    <w:p>
      <w:pPr>
        <w:spacing w:after="0"/>
        <w:ind w:left="0"/>
        <w:jc w:val="both"/>
      </w:pPr>
      <w:r>
        <w:rPr>
          <w:rFonts w:ascii="Times New Roman"/>
          <w:b w:val="false"/>
          <w:i w:val="false"/>
          <w:color w:val="000000"/>
          <w:sz w:val="28"/>
        </w:rPr>
        <w:t>
      20. Дендрологиялық жоспар екі бөліктен тұрады.</w:t>
      </w:r>
    </w:p>
    <w:bookmarkEnd w:id="28"/>
    <w:p>
      <w:pPr>
        <w:spacing w:after="0"/>
        <w:ind w:left="0"/>
        <w:jc w:val="both"/>
      </w:pPr>
      <w:r>
        <w:rPr>
          <w:rFonts w:ascii="Times New Roman"/>
          <w:b w:val="false"/>
          <w:i w:val="false"/>
          <w:color w:val="000000"/>
          <w:sz w:val="28"/>
        </w:rPr>
        <w:t>
      Бірінші бөлім – картографиялық бейнеден тұратын, онда әрбір жасыл екпе реттік нөмір беріледі және қайта есептеу ведомосімен сүйемелденеді. Картографиялық бейнеде жасыл екпелерден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32" w:id="29"/>
    <w:p>
      <w:pPr>
        <w:spacing w:after="0"/>
        <w:ind w:left="0"/>
        <w:jc w:val="both"/>
      </w:pPr>
      <w:r>
        <w:rPr>
          <w:rFonts w:ascii="Times New Roman"/>
          <w:b w:val="false"/>
          <w:i w:val="false"/>
          <w:color w:val="000000"/>
          <w:sz w:val="28"/>
        </w:rPr>
        <w:t>
      21. Дендрологиялық жоспардың ауқымы 1:10000.</w:t>
      </w:r>
    </w:p>
    <w:bookmarkEnd w:id="29"/>
    <w:bookmarkStart w:name="z33" w:id="30"/>
    <w:p>
      <w:pPr>
        <w:spacing w:after="0"/>
        <w:ind w:left="0"/>
        <w:jc w:val="both"/>
      </w:pPr>
      <w:r>
        <w:rPr>
          <w:rFonts w:ascii="Times New Roman"/>
          <w:b w:val="false"/>
          <w:i w:val="false"/>
          <w:color w:val="000000"/>
          <w:sz w:val="28"/>
        </w:rPr>
        <w:t>
      22.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30"/>
    <w:bookmarkStart w:name="z34" w:id="31"/>
    <w:p>
      <w:pPr>
        <w:spacing w:after="0"/>
        <w:ind w:left="0"/>
        <w:jc w:val="both"/>
      </w:pPr>
      <w:r>
        <w:rPr>
          <w:rFonts w:ascii="Times New Roman"/>
          <w:b w:val="false"/>
          <w:i w:val="false"/>
          <w:color w:val="000000"/>
          <w:sz w:val="28"/>
        </w:rPr>
        <w:t>
      23. Дендрологиялық жоспар бес жылда бір рет жасалады және оны кейін уәкілетті орган түзетеді.</w:t>
      </w:r>
    </w:p>
    <w:bookmarkEnd w:id="31"/>
    <w:bookmarkStart w:name="z35" w:id="32"/>
    <w:p>
      <w:pPr>
        <w:spacing w:after="0"/>
        <w:ind w:left="0"/>
        <w:jc w:val="both"/>
      </w:pPr>
      <w:r>
        <w:rPr>
          <w:rFonts w:ascii="Times New Roman"/>
          <w:b w:val="false"/>
          <w:i w:val="false"/>
          <w:color w:val="000000"/>
          <w:sz w:val="28"/>
        </w:rPr>
        <w:t>
      24.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2"/>
    <w:bookmarkStart w:name="z36" w:id="33"/>
    <w:p>
      <w:pPr>
        <w:spacing w:after="0"/>
        <w:ind w:left="0"/>
        <w:jc w:val="both"/>
      </w:pPr>
      <w:r>
        <w:rPr>
          <w:rFonts w:ascii="Times New Roman"/>
          <w:b w:val="false"/>
          <w:i w:val="false"/>
          <w:color w:val="000000"/>
          <w:sz w:val="28"/>
        </w:rPr>
        <w:t>
      25.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33"/>
    <w:bookmarkStart w:name="z37" w:id="34"/>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34"/>
    <w:bookmarkStart w:name="z38" w:id="35"/>
    <w:p>
      <w:pPr>
        <w:spacing w:after="0"/>
        <w:ind w:left="0"/>
        <w:jc w:val="both"/>
      </w:pPr>
      <w:r>
        <w:rPr>
          <w:rFonts w:ascii="Times New Roman"/>
          <w:b w:val="false"/>
          <w:i w:val="false"/>
          <w:color w:val="000000"/>
          <w:sz w:val="28"/>
        </w:rPr>
        <w:t>
      26. Жасыл кеңістікті күтіп-ұстау мыналарды қамтиды:</w:t>
      </w:r>
    </w:p>
    <w:bookmarkEnd w:id="35"/>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p>
      <w:pPr>
        <w:spacing w:after="0"/>
        <w:ind w:left="0"/>
        <w:jc w:val="both"/>
      </w:pPr>
      <w:r>
        <w:rPr>
          <w:rFonts w:ascii="Times New Roman"/>
          <w:b w:val="false"/>
          <w:i w:val="false"/>
          <w:color w:val="000000"/>
          <w:sz w:val="28"/>
        </w:rPr>
        <w:t>
      7) тыңайтқыш енгізу;</w:t>
      </w:r>
    </w:p>
    <w:p>
      <w:pPr>
        <w:spacing w:after="0"/>
        <w:ind w:left="0"/>
        <w:jc w:val="both"/>
      </w:pPr>
      <w:r>
        <w:rPr>
          <w:rFonts w:ascii="Times New Roman"/>
          <w:b w:val="false"/>
          <w:i w:val="false"/>
          <w:color w:val="000000"/>
          <w:sz w:val="28"/>
        </w:rPr>
        <w:t>
      8) жасыл екпелерді ң зиянкестерімен және ауруларымен күрес;</w:t>
      </w:r>
    </w:p>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p>
      <w:pPr>
        <w:spacing w:after="0"/>
        <w:ind w:left="0"/>
        <w:jc w:val="both"/>
      </w:pPr>
      <w:r>
        <w:rPr>
          <w:rFonts w:ascii="Times New Roman"/>
          <w:b w:val="false"/>
          <w:i w:val="false"/>
          <w:color w:val="000000"/>
          <w:sz w:val="28"/>
        </w:rPr>
        <w:t>
      10) жасыл екпелердің жай-күйіне мониторинг ұйымдастыру;</w:t>
      </w:r>
    </w:p>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Start w:name="z39" w:id="36"/>
    <w:p>
      <w:pPr>
        <w:spacing w:after="0"/>
        <w:ind w:left="0"/>
        <w:jc w:val="both"/>
      </w:pPr>
      <w:r>
        <w:rPr>
          <w:rFonts w:ascii="Times New Roman"/>
          <w:b w:val="false"/>
          <w:i w:val="false"/>
          <w:color w:val="000000"/>
          <w:sz w:val="28"/>
        </w:rPr>
        <w:t>
      27. Жасыл екпелерді күтіп-ұстауды және қорғау жүзеге асырады:</w:t>
      </w:r>
    </w:p>
    <w:bookmarkEnd w:id="36"/>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тапсырыс берушіге жүктеледі.</w:t>
      </w:r>
    </w:p>
    <w:bookmarkStart w:name="z40" w:id="37"/>
    <w:p>
      <w:pPr>
        <w:spacing w:after="0"/>
        <w:ind w:left="0"/>
        <w:jc w:val="both"/>
      </w:pPr>
      <w:r>
        <w:rPr>
          <w:rFonts w:ascii="Times New Roman"/>
          <w:b w:val="false"/>
          <w:i w:val="false"/>
          <w:color w:val="000000"/>
          <w:sz w:val="28"/>
        </w:rPr>
        <w:t>
      28.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7"/>
    <w:bookmarkStart w:name="z41" w:id="38"/>
    <w:p>
      <w:pPr>
        <w:spacing w:after="0"/>
        <w:ind w:left="0"/>
        <w:jc w:val="both"/>
      </w:pPr>
      <w:r>
        <w:rPr>
          <w:rFonts w:ascii="Times New Roman"/>
          <w:b w:val="false"/>
          <w:i w:val="false"/>
          <w:color w:val="000000"/>
          <w:sz w:val="28"/>
        </w:rPr>
        <w:t>
      29.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38"/>
    <w:bookmarkStart w:name="z42" w:id="39"/>
    <w:p>
      <w:pPr>
        <w:spacing w:after="0"/>
        <w:ind w:left="0"/>
        <w:jc w:val="both"/>
      </w:pPr>
      <w:r>
        <w:rPr>
          <w:rFonts w:ascii="Times New Roman"/>
          <w:b w:val="false"/>
          <w:i w:val="false"/>
          <w:color w:val="000000"/>
          <w:sz w:val="28"/>
        </w:rPr>
        <w:t>
      30.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3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екпелер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екпелерден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Start w:name="z43" w:id="40"/>
    <w:p>
      <w:pPr>
        <w:spacing w:after="0"/>
        <w:ind w:left="0"/>
        <w:jc w:val="both"/>
      </w:pPr>
      <w:r>
        <w:rPr>
          <w:rFonts w:ascii="Times New Roman"/>
          <w:b w:val="false"/>
          <w:i w:val="false"/>
          <w:color w:val="000000"/>
          <w:sz w:val="28"/>
        </w:rPr>
        <w:t>
      31.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40"/>
    <w:bookmarkStart w:name="z44" w:id="41"/>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41"/>
    <w:bookmarkStart w:name="z45" w:id="42"/>
    <w:p>
      <w:pPr>
        <w:spacing w:after="0"/>
        <w:ind w:left="0"/>
        <w:jc w:val="both"/>
      </w:pPr>
      <w:r>
        <w:rPr>
          <w:rFonts w:ascii="Times New Roman"/>
          <w:b w:val="false"/>
          <w:i w:val="false"/>
          <w:color w:val="000000"/>
          <w:sz w:val="28"/>
        </w:rPr>
        <w:t>
      32.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42"/>
    <w:bookmarkStart w:name="z46" w:id="43"/>
    <w:p>
      <w:pPr>
        <w:spacing w:after="0"/>
        <w:ind w:left="0"/>
        <w:jc w:val="both"/>
      </w:pPr>
      <w:r>
        <w:rPr>
          <w:rFonts w:ascii="Times New Roman"/>
          <w:b w:val="false"/>
          <w:i w:val="false"/>
          <w:color w:val="000000"/>
          <w:sz w:val="28"/>
        </w:rPr>
        <w:t>
      33.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43"/>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Start w:name="z47" w:id="44"/>
    <w:p>
      <w:pPr>
        <w:spacing w:after="0"/>
        <w:ind w:left="0"/>
        <w:jc w:val="both"/>
      </w:pPr>
      <w:r>
        <w:rPr>
          <w:rFonts w:ascii="Times New Roman"/>
          <w:b w:val="false"/>
          <w:i w:val="false"/>
          <w:color w:val="000000"/>
          <w:sz w:val="28"/>
        </w:rPr>
        <w:t>
      34.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4"/>
    <w:bookmarkStart w:name="z48" w:id="45"/>
    <w:p>
      <w:pPr>
        <w:spacing w:after="0"/>
        <w:ind w:left="0"/>
        <w:jc w:val="both"/>
      </w:pPr>
      <w:r>
        <w:rPr>
          <w:rFonts w:ascii="Times New Roman"/>
          <w:b w:val="false"/>
          <w:i w:val="false"/>
          <w:color w:val="000000"/>
          <w:sz w:val="28"/>
        </w:rPr>
        <w:t>
      35.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5"/>
    <w:bookmarkStart w:name="z49" w:id="46"/>
    <w:p>
      <w:pPr>
        <w:spacing w:after="0"/>
        <w:ind w:left="0"/>
        <w:jc w:val="left"/>
      </w:pPr>
      <w:r>
        <w:rPr>
          <w:rFonts w:ascii="Times New Roman"/>
          <w:b/>
          <w:i w:val="false"/>
          <w:color w:val="000000"/>
        </w:rPr>
        <w:t xml:space="preserve"> 6-тарау. Ағаштарды кесу тәртібі</w:t>
      </w:r>
    </w:p>
    <w:bookmarkEnd w:id="46"/>
    <w:bookmarkStart w:name="z50" w:id="47"/>
    <w:p>
      <w:pPr>
        <w:spacing w:after="0"/>
        <w:ind w:left="0"/>
        <w:jc w:val="both"/>
      </w:pPr>
      <w:r>
        <w:rPr>
          <w:rFonts w:ascii="Times New Roman"/>
          <w:b w:val="false"/>
          <w:i w:val="false"/>
          <w:color w:val="000000"/>
          <w:sz w:val="28"/>
        </w:rPr>
        <w:t>
      36.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47"/>
    <w:bookmarkStart w:name="z51" w:id="48"/>
    <w:p>
      <w:pPr>
        <w:spacing w:after="0"/>
        <w:ind w:left="0"/>
        <w:jc w:val="both"/>
      </w:pPr>
      <w:r>
        <w:rPr>
          <w:rFonts w:ascii="Times New Roman"/>
          <w:b w:val="false"/>
          <w:i w:val="false"/>
          <w:color w:val="000000"/>
          <w:sz w:val="28"/>
        </w:rPr>
        <w:t>
      37. Ағаштарды кесу:</w:t>
      </w:r>
    </w:p>
    <w:bookmarkEnd w:id="48"/>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52" w:id="49"/>
    <w:p>
      <w:pPr>
        <w:spacing w:after="0"/>
        <w:ind w:left="0"/>
        <w:jc w:val="both"/>
      </w:pPr>
      <w:r>
        <w:rPr>
          <w:rFonts w:ascii="Times New Roman"/>
          <w:b w:val="false"/>
          <w:i w:val="false"/>
          <w:color w:val="000000"/>
          <w:sz w:val="28"/>
        </w:rPr>
        <w:t>
      38.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9"/>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w:t>
      </w:r>
      <w:r>
        <w:rPr>
          <w:rFonts w:ascii="Times New Roman"/>
          <w:b w:val="false"/>
          <w:i w:val="false"/>
          <w:color w:val="000000"/>
          <w:sz w:val="28"/>
        </w:rPr>
        <w:t>Өсімдіктер мен жануарлардың сирек кездесетiн және құрып кету қаупi төнген түрлерiнiң 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Start w:name="z53" w:id="50"/>
    <w:p>
      <w:pPr>
        <w:spacing w:after="0"/>
        <w:ind w:left="0"/>
        <w:jc w:val="both"/>
      </w:pPr>
      <w:r>
        <w:rPr>
          <w:rFonts w:ascii="Times New Roman"/>
          <w:b w:val="false"/>
          <w:i w:val="false"/>
          <w:color w:val="000000"/>
          <w:sz w:val="28"/>
        </w:rPr>
        <w:t>
      39.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50"/>
    <w:bookmarkStart w:name="z54" w:id="51"/>
    <w:p>
      <w:pPr>
        <w:spacing w:after="0"/>
        <w:ind w:left="0"/>
        <w:jc w:val="both"/>
      </w:pPr>
      <w:r>
        <w:rPr>
          <w:rFonts w:ascii="Times New Roman"/>
          <w:b w:val="false"/>
          <w:i w:val="false"/>
          <w:color w:val="000000"/>
          <w:sz w:val="28"/>
        </w:rPr>
        <w:t>
      40.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51"/>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5" w:id="52"/>
    <w:p>
      <w:pPr>
        <w:spacing w:after="0"/>
        <w:ind w:left="0"/>
        <w:jc w:val="both"/>
      </w:pPr>
      <w:r>
        <w:rPr>
          <w:rFonts w:ascii="Times New Roman"/>
          <w:b w:val="false"/>
          <w:i w:val="false"/>
          <w:color w:val="000000"/>
          <w:sz w:val="28"/>
        </w:rPr>
        <w:t>
      41.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2"/>
    <w:bookmarkStart w:name="z56" w:id="53"/>
    <w:p>
      <w:pPr>
        <w:spacing w:after="0"/>
        <w:ind w:left="0"/>
        <w:jc w:val="both"/>
      </w:pPr>
      <w:r>
        <w:rPr>
          <w:rFonts w:ascii="Times New Roman"/>
          <w:b w:val="false"/>
          <w:i w:val="false"/>
          <w:color w:val="000000"/>
          <w:sz w:val="28"/>
        </w:rPr>
        <w:t>
      42.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3"/>
    <w:bookmarkStart w:name="z57" w:id="54"/>
    <w:p>
      <w:pPr>
        <w:spacing w:after="0"/>
        <w:ind w:left="0"/>
        <w:jc w:val="both"/>
      </w:pPr>
      <w:r>
        <w:rPr>
          <w:rFonts w:ascii="Times New Roman"/>
          <w:b w:val="false"/>
          <w:i w:val="false"/>
          <w:color w:val="000000"/>
          <w:sz w:val="28"/>
        </w:rPr>
        <w:t>
      43. Ағаштарды кесу Рұқсат туралы заңға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2-қосымшаға сәйкес нысан бойынша жасыл екпелерді зерттеп-қарау актісін толтыруы арқылы жүзеге асырылады.</w:t>
      </w:r>
    </w:p>
    <w:bookmarkEnd w:id="54"/>
    <w:bookmarkStart w:name="z58" w:id="55"/>
    <w:p>
      <w:pPr>
        <w:spacing w:after="0"/>
        <w:ind w:left="0"/>
        <w:jc w:val="both"/>
      </w:pPr>
      <w:r>
        <w:rPr>
          <w:rFonts w:ascii="Times New Roman"/>
          <w:b w:val="false"/>
          <w:i w:val="false"/>
          <w:color w:val="000000"/>
          <w:sz w:val="28"/>
        </w:rPr>
        <w:t>
      44.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55"/>
    <w:bookmarkStart w:name="z59" w:id="56"/>
    <w:p>
      <w:pPr>
        <w:spacing w:after="0"/>
        <w:ind w:left="0"/>
        <w:jc w:val="both"/>
      </w:pPr>
      <w:r>
        <w:rPr>
          <w:rFonts w:ascii="Times New Roman"/>
          <w:b w:val="false"/>
          <w:i w:val="false"/>
          <w:color w:val="000000"/>
          <w:sz w:val="28"/>
        </w:rPr>
        <w:t>
      45. Кесілген жасыл екпелер мен кесілген қалдықтарды (үгінділер, бұтақтар, жапырақтар, қабықтар) жұмыс жүргізілетін жерде жинауға және сақтауға жол берілмейді.</w:t>
      </w:r>
    </w:p>
    <w:bookmarkEnd w:id="56"/>
    <w:bookmarkStart w:name="z60" w:id="5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7"/>
    <w:bookmarkStart w:name="z61" w:id="58"/>
    <w:p>
      <w:pPr>
        <w:spacing w:after="0"/>
        <w:ind w:left="0"/>
        <w:jc w:val="both"/>
      </w:pPr>
      <w:r>
        <w:rPr>
          <w:rFonts w:ascii="Times New Roman"/>
          <w:b w:val="false"/>
          <w:i w:val="false"/>
          <w:color w:val="000000"/>
          <w:sz w:val="28"/>
        </w:rPr>
        <w:t>
      46. Жеке және заңды тұлғалар дендрологиялық жоспарға сәйкес өз қаражатына жасыл екпелерді отырғызуға арналған аумақты көрсете отырып, уәкілетті органның жазбаша келісімі бойынша жалпыға ортақ пайдаланылатын аумақтарды көгалдандыруға қатыса алады.</w:t>
      </w:r>
    </w:p>
    <w:bookmarkEnd w:id="58"/>
    <w:bookmarkStart w:name="z62" w:id="59"/>
    <w:p>
      <w:pPr>
        <w:spacing w:after="0"/>
        <w:ind w:left="0"/>
        <w:jc w:val="both"/>
      </w:pPr>
      <w:r>
        <w:rPr>
          <w:rFonts w:ascii="Times New Roman"/>
          <w:b w:val="false"/>
          <w:i w:val="false"/>
          <w:color w:val="000000"/>
          <w:sz w:val="28"/>
        </w:rPr>
        <w:t>
      47.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59"/>
    <w:bookmarkStart w:name="z63" w:id="60"/>
    <w:p>
      <w:pPr>
        <w:spacing w:after="0"/>
        <w:ind w:left="0"/>
        <w:jc w:val="both"/>
      </w:pPr>
      <w:r>
        <w:rPr>
          <w:rFonts w:ascii="Times New Roman"/>
          <w:b w:val="false"/>
          <w:i w:val="false"/>
          <w:color w:val="000000"/>
          <w:sz w:val="28"/>
        </w:rPr>
        <w:t>
      48.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60"/>
    <w:bookmarkStart w:name="z64" w:id="61"/>
    <w:p>
      <w:pPr>
        <w:spacing w:after="0"/>
        <w:ind w:left="0"/>
        <w:jc w:val="both"/>
      </w:pPr>
      <w:r>
        <w:rPr>
          <w:rFonts w:ascii="Times New Roman"/>
          <w:b w:val="false"/>
          <w:i w:val="false"/>
          <w:color w:val="000000"/>
          <w:sz w:val="28"/>
        </w:rPr>
        <w:t>
      49. Жеке және заңды тұлғалар ағаштарды қайта отырғызған кезде өтемдік отырғызу жүргізілмейді.</w:t>
      </w:r>
    </w:p>
    <w:bookmarkEnd w:id="61"/>
    <w:bookmarkStart w:name="z65" w:id="62"/>
    <w:p>
      <w:pPr>
        <w:spacing w:after="0"/>
        <w:ind w:left="0"/>
        <w:jc w:val="both"/>
      </w:pPr>
      <w:r>
        <w:rPr>
          <w:rFonts w:ascii="Times New Roman"/>
          <w:b w:val="false"/>
          <w:i w:val="false"/>
          <w:color w:val="000000"/>
          <w:sz w:val="28"/>
        </w:rPr>
        <w:t>
      50. Егер қайта отырғызу ағаштардың салып қалуына әкеп соққан жағдайда, осы Қағидалардың 59-тармағының талаптарына сәйкес өтемақының он еселенген мөлшері белгіленеді.</w:t>
      </w:r>
    </w:p>
    <w:bookmarkEnd w:id="62"/>
    <w:bookmarkStart w:name="z66" w:id="63"/>
    <w:p>
      <w:pPr>
        <w:spacing w:after="0"/>
        <w:ind w:left="0"/>
        <w:jc w:val="both"/>
      </w:pPr>
      <w:r>
        <w:rPr>
          <w:rFonts w:ascii="Times New Roman"/>
          <w:b w:val="false"/>
          <w:i w:val="false"/>
          <w:color w:val="000000"/>
          <w:sz w:val="28"/>
        </w:rPr>
        <w:t>
      51.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63"/>
    <w:bookmarkStart w:name="z67" w:id="64"/>
    <w:p>
      <w:pPr>
        <w:spacing w:after="0"/>
        <w:ind w:left="0"/>
        <w:jc w:val="both"/>
      </w:pPr>
      <w:r>
        <w:rPr>
          <w:rFonts w:ascii="Times New Roman"/>
          <w:b w:val="false"/>
          <w:i w:val="false"/>
          <w:color w:val="000000"/>
          <w:sz w:val="28"/>
        </w:rPr>
        <w:t>
      52.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4"/>
    <w:bookmarkStart w:name="z68" w:id="65"/>
    <w:p>
      <w:pPr>
        <w:spacing w:after="0"/>
        <w:ind w:left="0"/>
        <w:jc w:val="both"/>
      </w:pPr>
      <w:r>
        <w:rPr>
          <w:rFonts w:ascii="Times New Roman"/>
          <w:b w:val="false"/>
          <w:i w:val="false"/>
          <w:color w:val="000000"/>
          <w:sz w:val="28"/>
        </w:rPr>
        <w:t>
      53.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5"/>
    <w:bookmarkStart w:name="z69" w:id="66"/>
    <w:p>
      <w:pPr>
        <w:spacing w:after="0"/>
        <w:ind w:left="0"/>
        <w:jc w:val="both"/>
      </w:pPr>
      <w:r>
        <w:rPr>
          <w:rFonts w:ascii="Times New Roman"/>
          <w:b w:val="false"/>
          <w:i w:val="false"/>
          <w:color w:val="000000"/>
          <w:sz w:val="28"/>
        </w:rPr>
        <w:t>
      54. Іргелес аумақтағы жасыл екпелер жойылған жағдайда, қарамағында осы аумақ бар заңды немесе жеке тұлға өтемдік отырғызуды он есе мөлшерде жүргізеді.</w:t>
      </w:r>
    </w:p>
    <w:bookmarkEnd w:id="66"/>
    <w:bookmarkStart w:name="z70" w:id="67"/>
    <w:p>
      <w:pPr>
        <w:spacing w:after="0"/>
        <w:ind w:left="0"/>
        <w:jc w:val="both"/>
      </w:pPr>
      <w:r>
        <w:rPr>
          <w:rFonts w:ascii="Times New Roman"/>
          <w:b w:val="false"/>
          <w:i w:val="false"/>
          <w:color w:val="000000"/>
          <w:sz w:val="28"/>
        </w:rPr>
        <w:t>
      55. Уәкілетті орган жылына бір рет өзінің интернет-ресурсында ағымдағы кезең үшін жүргізілген өтемдік отырғызу жөніндегі ақпаратты және көгалдандыру жөніндегі ұйымдардың тізбесін орналастырады.</w:t>
      </w:r>
    </w:p>
    <w:bookmarkEnd w:id="67"/>
    <w:bookmarkStart w:name="z71" w:id="68"/>
    <w:p>
      <w:pPr>
        <w:spacing w:after="0"/>
        <w:ind w:left="0"/>
        <w:jc w:val="both"/>
      </w:pPr>
      <w:r>
        <w:rPr>
          <w:rFonts w:ascii="Times New Roman"/>
          <w:b w:val="false"/>
          <w:i w:val="false"/>
          <w:color w:val="000000"/>
          <w:sz w:val="28"/>
        </w:rPr>
        <w:t xml:space="preserve">
      56. Ағаштарды заңсыз кесу, жою, бүлдіру немесе жасыл екпелерді күтіп-ұстау және қорғау қағидаларын бұзған жеке немесе заңды тұлға Қазақстан Республикасының Әкімшілік құқық бұзушылық туралы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386-баптарына</w:t>
      </w:r>
      <w:r>
        <w:rPr>
          <w:rFonts w:ascii="Times New Roman"/>
          <w:b w:val="false"/>
          <w:i w:val="false"/>
          <w:color w:val="000000"/>
          <w:sz w:val="28"/>
        </w:rPr>
        <w:t xml:space="preserve"> сәйкес жауапты болады және елу есе мөлшерде ағаштарды өтемдік отырғызуды жүргізеді.</w:t>
      </w:r>
    </w:p>
    <w:bookmarkEnd w:id="68"/>
    <w:bookmarkStart w:name="z72" w:id="69"/>
    <w:p>
      <w:pPr>
        <w:spacing w:after="0"/>
        <w:ind w:left="0"/>
        <w:jc w:val="both"/>
      </w:pPr>
      <w:r>
        <w:rPr>
          <w:rFonts w:ascii="Times New Roman"/>
          <w:b w:val="false"/>
          <w:i w:val="false"/>
          <w:color w:val="000000"/>
          <w:sz w:val="28"/>
        </w:rPr>
        <w:t xml:space="preserve">
      57. Тізбеге енгізілген көпжылдық екпелер және (немесе) жасыл екпелер заңсыз кесілген, жойылған, бүлінген жағдайда ағаштардың сол түрін (қосымша түрлерін) өтемдік отырғызу жүз есе мөлшерде жүргізіледі және Қазақстан Республикасы Қылмыстық кодексінің </w:t>
      </w:r>
      <w:r>
        <w:rPr>
          <w:rFonts w:ascii="Times New Roman"/>
          <w:b w:val="false"/>
          <w:i w:val="false"/>
          <w:color w:val="000000"/>
          <w:sz w:val="28"/>
        </w:rPr>
        <w:t>340-бабына</w:t>
      </w:r>
      <w:r>
        <w:rPr>
          <w:rFonts w:ascii="Times New Roman"/>
          <w:b w:val="false"/>
          <w:i w:val="false"/>
          <w:color w:val="000000"/>
          <w:sz w:val="28"/>
        </w:rPr>
        <w:t xml:space="preserve"> сәйкес жауапты болады.</w:t>
      </w:r>
    </w:p>
    <w:bookmarkEnd w:id="69"/>
    <w:bookmarkStart w:name="z73" w:id="70"/>
    <w:p>
      <w:pPr>
        <w:spacing w:after="0"/>
        <w:ind w:left="0"/>
        <w:jc w:val="both"/>
      </w:pPr>
      <w:r>
        <w:rPr>
          <w:rFonts w:ascii="Times New Roman"/>
          <w:b w:val="false"/>
          <w:i w:val="false"/>
          <w:color w:val="000000"/>
          <w:sz w:val="28"/>
        </w:rPr>
        <w:t xml:space="preserve">
      58. Қазақстан Республикасы Үкіметінің 2007 жылғы 31 мамырдағы № 441 қаулысымен бекітілген Қазақстан Республикасының орман заңнамасын бұзудан келтірілген залалдың мөлшерін есептеуге арналған </w:t>
      </w:r>
      <w:r>
        <w:rPr>
          <w:rFonts w:ascii="Times New Roman"/>
          <w:b w:val="false"/>
          <w:i w:val="false"/>
          <w:color w:val="000000"/>
          <w:sz w:val="28"/>
        </w:rPr>
        <w:t>базалық ставкалардың</w:t>
      </w:r>
      <w:r>
        <w:rPr>
          <w:rFonts w:ascii="Times New Roman"/>
          <w:b w:val="false"/>
          <w:i w:val="false"/>
          <w:color w:val="000000"/>
          <w:sz w:val="28"/>
        </w:rPr>
        <w:t xml:space="preserve"> 4-тармағында көзделген зиян үшін жеке және заңды тұлғаларға қойылатын талаптарды уәкілетті орган есептейді.</w:t>
      </w:r>
    </w:p>
    <w:bookmarkEnd w:id="70"/>
    <w:bookmarkStart w:name="z74" w:id="71"/>
    <w:p>
      <w:pPr>
        <w:spacing w:after="0"/>
        <w:ind w:left="0"/>
        <w:jc w:val="both"/>
      </w:pPr>
      <w:r>
        <w:rPr>
          <w:rFonts w:ascii="Times New Roman"/>
          <w:b w:val="false"/>
          <w:i w:val="false"/>
          <w:color w:val="000000"/>
          <w:sz w:val="28"/>
        </w:rPr>
        <w:t>
      59.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71"/>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5" w:id="72"/>
    <w:p>
      <w:pPr>
        <w:spacing w:after="0"/>
        <w:ind w:left="0"/>
        <w:jc w:val="both"/>
      </w:pPr>
      <w:r>
        <w:rPr>
          <w:rFonts w:ascii="Times New Roman"/>
          <w:b w:val="false"/>
          <w:i w:val="false"/>
          <w:color w:val="000000"/>
          <w:sz w:val="28"/>
        </w:rPr>
        <w:t>
      60.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72"/>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6" w:id="73"/>
    <w:p>
      <w:pPr>
        <w:spacing w:after="0"/>
        <w:ind w:left="0"/>
        <w:jc w:val="both"/>
      </w:pPr>
      <w:r>
        <w:rPr>
          <w:rFonts w:ascii="Times New Roman"/>
          <w:b w:val="false"/>
          <w:i w:val="false"/>
          <w:color w:val="000000"/>
          <w:sz w:val="28"/>
        </w:rPr>
        <w:t>
      61.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73"/>
    <w:bookmarkStart w:name="z77" w:id="74"/>
    <w:p>
      <w:pPr>
        <w:spacing w:after="0"/>
        <w:ind w:left="0"/>
        <w:jc w:val="both"/>
      </w:pPr>
      <w:r>
        <w:rPr>
          <w:rFonts w:ascii="Times New Roman"/>
          <w:b w:val="false"/>
          <w:i w:val="false"/>
          <w:color w:val="000000"/>
          <w:sz w:val="28"/>
        </w:rPr>
        <w:t>
      62. Өтемдік ағаш отырғызу дендрологиялық жоспарға сәйкес жүзеге асырылады.</w:t>
      </w:r>
    </w:p>
    <w:bookmarkEnd w:id="74"/>
    <w:bookmarkStart w:name="z78" w:id="75"/>
    <w:p>
      <w:pPr>
        <w:spacing w:after="0"/>
        <w:ind w:left="0"/>
        <w:jc w:val="both"/>
      </w:pPr>
      <w:r>
        <w:rPr>
          <w:rFonts w:ascii="Times New Roman"/>
          <w:b w:val="false"/>
          <w:i w:val="false"/>
          <w:color w:val="000000"/>
          <w:sz w:val="28"/>
        </w:rPr>
        <w:t>
      63. Жол-көлік оқиғасы салдарынан жалпыға жалпыға ортақ пайдаланылатын жерлерде және жеке аумақтарда өсетін жасыл екпелер механикалық зақымданған немесе жойылған жағдайда кінәлі тарап осы Қағидалардың 59-тармағына сәйкес көшеттер отырғызу арқылы бүлінген немесе жойылған екпелерді бес есе өтемдік қалпына келтіруді жүргізеді.</w:t>
      </w:r>
    </w:p>
    <w:bookmarkEnd w:id="75"/>
    <w:bookmarkStart w:name="z79" w:id="76"/>
    <w:p>
      <w:pPr>
        <w:spacing w:after="0"/>
        <w:ind w:left="0"/>
        <w:jc w:val="both"/>
      </w:pPr>
      <w:r>
        <w:rPr>
          <w:rFonts w:ascii="Times New Roman"/>
          <w:b w:val="false"/>
          <w:i w:val="false"/>
          <w:color w:val="000000"/>
          <w:sz w:val="28"/>
        </w:rPr>
        <w:t>
      64.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6"/>
    <w:bookmarkStart w:name="z80" w:id="77"/>
    <w:p>
      <w:pPr>
        <w:spacing w:after="0"/>
        <w:ind w:left="0"/>
        <w:jc w:val="both"/>
      </w:pPr>
      <w:r>
        <w:rPr>
          <w:rFonts w:ascii="Times New Roman"/>
          <w:b w:val="false"/>
          <w:i w:val="false"/>
          <w:color w:val="000000"/>
          <w:sz w:val="28"/>
        </w:rPr>
        <w:t>
      65.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w:t>
      </w:r>
    </w:p>
    <w:bookmarkEnd w:id="77"/>
    <w:bookmarkStart w:name="z81" w:id="78"/>
    <w:p>
      <w:pPr>
        <w:spacing w:after="0"/>
        <w:ind w:left="0"/>
        <w:jc w:val="both"/>
      </w:pPr>
      <w:r>
        <w:rPr>
          <w:rFonts w:ascii="Times New Roman"/>
          <w:b w:val="false"/>
          <w:i w:val="false"/>
          <w:color w:val="000000"/>
          <w:sz w:val="28"/>
        </w:rPr>
        <w:t>
      66. Өтемдік отырғызуды жүзеге асырған жеке және заңды тұлғалар уәкілетті органмен бірлесіп, осы Қағидаларға 4-қосымшаға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78"/>
    <w:bookmarkStart w:name="z82" w:id="79"/>
    <w:p>
      <w:pPr>
        <w:spacing w:after="0"/>
        <w:ind w:left="0"/>
        <w:jc w:val="both"/>
      </w:pPr>
      <w:r>
        <w:rPr>
          <w:rFonts w:ascii="Times New Roman"/>
          <w:b w:val="false"/>
          <w:i w:val="false"/>
          <w:color w:val="000000"/>
          <w:sz w:val="28"/>
        </w:rPr>
        <w:t>
      67. Уәкілетті орган өскен ағаштарды Жасыл екпелер тізіліміне енгізеді.</w:t>
      </w:r>
    </w:p>
    <w:bookmarkEnd w:id="79"/>
    <w:bookmarkStart w:name="z83" w:id="80"/>
    <w:p>
      <w:pPr>
        <w:spacing w:after="0"/>
        <w:ind w:left="0"/>
        <w:jc w:val="both"/>
      </w:pPr>
      <w:r>
        <w:rPr>
          <w:rFonts w:ascii="Times New Roman"/>
          <w:b w:val="false"/>
          <w:i w:val="false"/>
          <w:color w:val="000000"/>
          <w:sz w:val="28"/>
        </w:rPr>
        <w:t>
      68.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қалалары </w:t>
            </w:r>
            <w:r>
              <w:br/>
            </w:r>
            <w:r>
              <w:rPr>
                <w:rFonts w:ascii="Times New Roman"/>
                <w:b w:val="false"/>
                <w:i w:val="false"/>
                <w:color w:val="000000"/>
                <w:sz w:val="20"/>
              </w:rPr>
              <w:t xml:space="preserve">мен елді мекендерінің </w:t>
            </w:r>
            <w:r>
              <w:br/>
            </w:r>
            <w:r>
              <w:rPr>
                <w:rFonts w:ascii="Times New Roman"/>
                <w:b w:val="false"/>
                <w:i w:val="false"/>
                <w:color w:val="000000"/>
                <w:sz w:val="20"/>
              </w:rPr>
              <w:t xml:space="preserve">аумақтарында жасыл екпелерді </w:t>
            </w:r>
            <w:r>
              <w:br/>
            </w:r>
            <w:r>
              <w:rPr>
                <w:rFonts w:ascii="Times New Roman"/>
                <w:b w:val="false"/>
                <w:i w:val="false"/>
                <w:color w:val="000000"/>
                <w:sz w:val="20"/>
              </w:rPr>
              <w:t xml:space="preserve">күтіп-ұстаудың және қорғаудың </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w:t>
      </w:r>
    </w:p>
    <w:p>
      <w:pPr>
        <w:spacing w:after="0"/>
        <w:ind w:left="0"/>
        <w:jc w:val="both"/>
      </w:pPr>
      <w:r>
        <w:rPr>
          <w:rFonts w:ascii="Times New Roman"/>
          <w:b w:val="false"/>
          <w:i w:val="false"/>
          <w:color w:val="000000"/>
          <w:sz w:val="28"/>
        </w:rPr>
        <w:t>
      Қала/елді мекен</w:t>
      </w:r>
    </w:p>
    <w:p>
      <w:pPr>
        <w:spacing w:after="0"/>
        <w:ind w:left="0"/>
        <w:jc w:val="both"/>
      </w:pPr>
      <w:r>
        <w:rPr>
          <w:rFonts w:ascii="Times New Roman"/>
          <w:b w:val="false"/>
          <w:i w:val="false"/>
          <w:color w:val="000000"/>
          <w:sz w:val="28"/>
        </w:rPr>
        <w:t>
      Әкімшілік аудан: (код)_____________________</w:t>
      </w:r>
    </w:p>
    <w:p>
      <w:pPr>
        <w:spacing w:after="0"/>
        <w:ind w:left="0"/>
        <w:jc w:val="both"/>
      </w:pPr>
      <w:r>
        <w:rPr>
          <w:rFonts w:ascii="Times New Roman"/>
          <w:b w:val="false"/>
          <w:i w:val="false"/>
          <w:color w:val="000000"/>
          <w:sz w:val="28"/>
        </w:rPr>
        <w:t>
      Жауапты иесі:____________________________</w:t>
      </w:r>
    </w:p>
    <w:p>
      <w:pPr>
        <w:spacing w:after="0"/>
        <w:ind w:left="0"/>
        <w:jc w:val="both"/>
      </w:pPr>
      <w:r>
        <w:rPr>
          <w:rFonts w:ascii="Times New Roman"/>
          <w:b w:val="false"/>
          <w:i w:val="false"/>
          <w:color w:val="000000"/>
          <w:sz w:val="28"/>
        </w:rPr>
        <w:t>
      Жасыл екпелер тізілімі</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ККөпжылдық,м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ККәдімгі,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қалалары </w:t>
            </w:r>
            <w:r>
              <w:br/>
            </w:r>
            <w:r>
              <w:rPr>
                <w:rFonts w:ascii="Times New Roman"/>
                <w:b w:val="false"/>
                <w:i w:val="false"/>
                <w:color w:val="000000"/>
                <w:sz w:val="20"/>
              </w:rPr>
              <w:t xml:space="preserve">мен елді мекендерінің </w:t>
            </w:r>
            <w:r>
              <w:br/>
            </w:r>
            <w:r>
              <w:rPr>
                <w:rFonts w:ascii="Times New Roman"/>
                <w:b w:val="false"/>
                <w:i w:val="false"/>
                <w:color w:val="000000"/>
                <w:sz w:val="20"/>
              </w:rPr>
              <w:t xml:space="preserve">аумақтарында жасыл екпелерді </w:t>
            </w:r>
            <w:r>
              <w:br/>
            </w:r>
            <w:r>
              <w:rPr>
                <w:rFonts w:ascii="Times New Roman"/>
                <w:b w:val="false"/>
                <w:i w:val="false"/>
                <w:color w:val="000000"/>
                <w:sz w:val="20"/>
              </w:rPr>
              <w:t xml:space="preserve">күтіп-ұстаудың және қорғаудың </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 зерттеп-қарау актісі</w:t>
      </w:r>
    </w:p>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_______ данада жасалды.</w:t>
      </w:r>
    </w:p>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p>
      <w:pPr>
        <w:spacing w:after="0"/>
        <w:ind w:left="0"/>
        <w:jc w:val="both"/>
      </w:pPr>
      <w:r>
        <w:rPr>
          <w:rFonts w:ascii="Times New Roman"/>
          <w:b w:val="false"/>
          <w:i w:val="false"/>
          <w:color w:val="000000"/>
          <w:sz w:val="28"/>
        </w:rPr>
        <w:t>
      Жеке немесе заңды тұлғаның өкілі ___________________________ қолы (Т.А.Ә.)</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 қолы (Т.А.Ә.)</w:t>
      </w:r>
    </w:p>
    <w:p>
      <w:pPr>
        <w:spacing w:after="0"/>
        <w:ind w:left="0"/>
        <w:jc w:val="both"/>
      </w:pPr>
      <w:r>
        <w:rPr>
          <w:rFonts w:ascii="Times New Roman"/>
          <w:b w:val="false"/>
          <w:i w:val="false"/>
          <w:color w:val="000000"/>
          <w:sz w:val="28"/>
        </w:rPr>
        <w:t>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қалалары </w:t>
            </w:r>
            <w:r>
              <w:br/>
            </w:r>
            <w:r>
              <w:rPr>
                <w:rFonts w:ascii="Times New Roman"/>
                <w:b w:val="false"/>
                <w:i w:val="false"/>
                <w:color w:val="000000"/>
                <w:sz w:val="20"/>
              </w:rPr>
              <w:t xml:space="preserve">мен елді мекендерінің </w:t>
            </w:r>
            <w:r>
              <w:br/>
            </w:r>
            <w:r>
              <w:rPr>
                <w:rFonts w:ascii="Times New Roman"/>
                <w:b w:val="false"/>
                <w:i w:val="false"/>
                <w:color w:val="000000"/>
                <w:sz w:val="20"/>
              </w:rPr>
              <w:t xml:space="preserve">аумақтарында жасыл екпелерді </w:t>
            </w:r>
            <w:r>
              <w:br/>
            </w:r>
            <w:r>
              <w:rPr>
                <w:rFonts w:ascii="Times New Roman"/>
                <w:b w:val="false"/>
                <w:i w:val="false"/>
                <w:color w:val="000000"/>
                <w:sz w:val="20"/>
              </w:rPr>
              <w:t xml:space="preserve">күтіп-ұстаудың және қорғаудың </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(облыстардың, Нұр-Сұлтан, </w:t>
            </w:r>
            <w:r>
              <w:br/>
            </w:r>
            <w:r>
              <w:rPr>
                <w:rFonts w:ascii="Times New Roman"/>
                <w:b w:val="false"/>
                <w:i w:val="false"/>
                <w:color w:val="000000"/>
                <w:sz w:val="20"/>
              </w:rPr>
              <w:t xml:space="preserve">Алматы және Шымкент </w:t>
            </w:r>
            <w:r>
              <w:br/>
            </w:r>
            <w:r>
              <w:rPr>
                <w:rFonts w:ascii="Times New Roman"/>
                <w:b w:val="false"/>
                <w:i w:val="false"/>
                <w:color w:val="000000"/>
                <w:sz w:val="20"/>
              </w:rPr>
              <w:t xml:space="preserve">қалаларының, ауданның, </w:t>
            </w:r>
            <w:r>
              <w:br/>
            </w:r>
            <w:r>
              <w:rPr>
                <w:rFonts w:ascii="Times New Roman"/>
                <w:b w:val="false"/>
                <w:i w:val="false"/>
                <w:color w:val="000000"/>
                <w:sz w:val="20"/>
              </w:rPr>
              <w:t xml:space="preserve">облыстық маңызы бар қаланың) </w:t>
            </w:r>
            <w:r>
              <w:br/>
            </w: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тегі, аты, ол бар </w:t>
            </w:r>
            <w:r>
              <w:br/>
            </w:r>
            <w:r>
              <w:rPr>
                <w:rFonts w:ascii="Times New Roman"/>
                <w:b w:val="false"/>
                <w:i w:val="false"/>
                <w:color w:val="000000"/>
                <w:sz w:val="20"/>
              </w:rPr>
              <w:t xml:space="preserve">болған жағдайда әкесінің аты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w:t>
            </w:r>
            <w:r>
              <w:br/>
            </w: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мекенжайы немесе </w:t>
            </w:r>
            <w:r>
              <w:br/>
            </w:r>
            <w:r>
              <w:rPr>
                <w:rFonts w:ascii="Times New Roman"/>
                <w:b w:val="false"/>
                <w:i w:val="false"/>
                <w:color w:val="000000"/>
                <w:sz w:val="20"/>
              </w:rPr>
              <w:t xml:space="preserve">тұрғылықты жері) </w:t>
            </w:r>
            <w:r>
              <w:br/>
            </w:r>
            <w:r>
              <w:rPr>
                <w:rFonts w:ascii="Times New Roman"/>
                <w:b w:val="false"/>
                <w:i w:val="false"/>
                <w:color w:val="000000"/>
                <w:sz w:val="20"/>
              </w:rPr>
              <w:t xml:space="preserve">байланыстар (электрондық </w:t>
            </w:r>
            <w:r>
              <w:br/>
            </w:r>
            <w:r>
              <w:rPr>
                <w:rFonts w:ascii="Times New Roman"/>
                <w:b w:val="false"/>
                <w:i w:val="false"/>
                <w:color w:val="000000"/>
                <w:sz w:val="20"/>
              </w:rPr>
              <w:t>мекенжайы,телефон)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p>
      <w:pPr>
        <w:spacing w:after="0"/>
        <w:ind w:left="0"/>
        <w:jc w:val="both"/>
      </w:pPr>
      <w:r>
        <w:rPr>
          <w:rFonts w:ascii="Times New Roman"/>
          <w:b w:val="false"/>
          <w:i w:val="false"/>
          <w:color w:val="000000"/>
          <w:sz w:val="28"/>
        </w:rPr>
        <w:t>
      (себебі көрсетіледі)</w:t>
      </w:r>
    </w:p>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p>
      <w:pPr>
        <w:spacing w:after="0"/>
        <w:ind w:left="0"/>
        <w:jc w:val="both"/>
      </w:pPr>
      <w:r>
        <w:rPr>
          <w:rFonts w:ascii="Times New Roman"/>
          <w:b w:val="false"/>
          <w:i w:val="false"/>
          <w:color w:val="000000"/>
          <w:sz w:val="28"/>
        </w:rPr>
        <w:t>
      Күні: 20__ ж. "___" 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облысының қалалары </w:t>
            </w:r>
            <w:r>
              <w:br/>
            </w:r>
            <w:r>
              <w:rPr>
                <w:rFonts w:ascii="Times New Roman"/>
                <w:b w:val="false"/>
                <w:i w:val="false"/>
                <w:color w:val="000000"/>
                <w:sz w:val="20"/>
              </w:rPr>
              <w:t xml:space="preserve">мен елді мекендерінің </w:t>
            </w:r>
            <w:r>
              <w:br/>
            </w:r>
            <w:r>
              <w:rPr>
                <w:rFonts w:ascii="Times New Roman"/>
                <w:b w:val="false"/>
                <w:i w:val="false"/>
                <w:color w:val="000000"/>
                <w:sz w:val="20"/>
              </w:rPr>
              <w:t xml:space="preserve">аумақтарында жасыл екпелерді </w:t>
            </w:r>
            <w:r>
              <w:br/>
            </w:r>
            <w:r>
              <w:rPr>
                <w:rFonts w:ascii="Times New Roman"/>
                <w:b w:val="false"/>
                <w:i w:val="false"/>
                <w:color w:val="000000"/>
                <w:sz w:val="20"/>
              </w:rPr>
              <w:t xml:space="preserve">күтіп-ұстаудың және қорғаудың </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екпелердің жерсіну актісі</w:t>
      </w:r>
    </w:p>
    <w:p>
      <w:pPr>
        <w:spacing w:after="0"/>
        <w:ind w:left="0"/>
        <w:jc w:val="both"/>
      </w:pPr>
      <w:r>
        <w:rPr>
          <w:rFonts w:ascii="Times New Roman"/>
          <w:b w:val="false"/>
          <w:i w:val="false"/>
          <w:color w:val="000000"/>
          <w:sz w:val="28"/>
        </w:rPr>
        <w:t>
      20___ ж. "___" _________</w:t>
      </w:r>
    </w:p>
    <w:p>
      <w:pPr>
        <w:spacing w:after="0"/>
        <w:ind w:left="0"/>
        <w:jc w:val="both"/>
      </w:pPr>
      <w:r>
        <w:rPr>
          <w:rFonts w:ascii="Times New Roman"/>
          <w:b w:val="false"/>
          <w:i w:val="false"/>
          <w:color w:val="000000"/>
          <w:sz w:val="28"/>
        </w:rPr>
        <w:t>
      Жасыл екпелердің отырғызған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отырғызу,дана тұқымы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both"/>
      </w:pPr>
      <w:r>
        <w:rPr>
          <w:rFonts w:ascii="Times New Roman"/>
          <w:b w:val="false"/>
          <w:i w:val="false"/>
          <w:color w:val="000000"/>
          <w:sz w:val="28"/>
        </w:rPr>
        <w:t>
      Уәкілетті органның лауазымды адамы _____________________________________</w:t>
      </w:r>
    </w:p>
    <w:p>
      <w:pPr>
        <w:spacing w:after="0"/>
        <w:ind w:left="0"/>
        <w:jc w:val="both"/>
      </w:pPr>
      <w:r>
        <w:rPr>
          <w:rFonts w:ascii="Times New Roman"/>
          <w:b w:val="false"/>
          <w:i w:val="false"/>
          <w:color w:val="000000"/>
          <w:sz w:val="28"/>
        </w:rPr>
        <w:t>
       (Т.А.Ә.,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