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ba3f" w14:textId="ed7b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нормаларын бекіту туралы" 2015 жылғы 19 қарашадағы Қазақстан Республикасы Ішкі істер министрінің № 940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2022 жылғы 21 желтоқсандағы № 971 бұйрығы. Күші жойылды - Қазақстан Республикасы Ішкі істер министрінің 2025 жылғы 25 шiлдедегi № 548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25.07.2025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нормаларын бекіту туралы" 2015 жылғы 19 қарашадағы Қазақстан Республикасы Ішкі істер министрінің № 940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12440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органдарының полиция, қылмыстық-атқару жүйесі қызметкерлерінің нысанды киімінің және арнайы мүліктерінің </w:t>
      </w:r>
      <w:r>
        <w:rPr>
          <w:rFonts w:ascii="Times New Roman"/>
          <w:b w:val="false"/>
          <w:i w:val="false"/>
          <w:color w:val="000000"/>
          <w:sz w:val="28"/>
        </w:rPr>
        <w:t>заттай нормалары</w:t>
      </w:r>
      <w:r>
        <w:rPr>
          <w:rFonts w:ascii="Times New Roman"/>
          <w:b w:val="false"/>
          <w:i w:val="false"/>
          <w:color w:val="000000"/>
          <w:sz w:val="28"/>
        </w:rPr>
        <w:t xml:space="preserve">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w:t>
      </w:r>
    </w:p>
    <w:bookmarkEnd w:id="2"/>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бұйрыққа қол қойылған күннен кейін жиырма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және Қазақстан Республикасы Ішкі істер министрлігінің Тыл департаментіне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202__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971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940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1-тарау Қазақстан Республикасы ішкі істер органдарының полиция, әділет генералдарының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Камуфляж түсті кепи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папаха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 жағасы бар парадтық-салтанаттық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қара түсті былғары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және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китель және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(күрте, шалбар,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Каракөл жағасы бар бүркеніш түсті қысқы костюм (күрте, шалбар немесе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жұлдызы" нышандық белгiсi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Парадтық-салтанаттық</w:t>
            </w:r>
            <w:r>
              <w:rPr>
                <w:rFonts w:ascii="Times New Roman"/>
                <w:b w:val="false"/>
                <w:i w:val="false"/>
                <w:color w:val="000000"/>
                <w:sz w:val="20"/>
              </w:rPr>
              <w:t xml:space="preserve"> </w:t>
            </w:r>
            <w:r>
              <w:rPr>
                <w:rFonts w:ascii="Times New Roman"/>
                <w:b/>
                <w:i w:val="false"/>
                <w:color w:val="000000"/>
                <w:sz w:val="20"/>
              </w:rPr>
              <w:t>нысанмен</w:t>
            </w:r>
            <w:r>
              <w:rPr>
                <w:rFonts w:ascii="Times New Roman"/>
                <w:b w:val="false"/>
                <w:i w:val="false"/>
                <w:color w:val="000000"/>
                <w:sz w:val="20"/>
              </w:rPr>
              <w:t xml:space="preserve"> </w:t>
            </w:r>
            <w:r>
              <w:rPr>
                <w:rFonts w:ascii="Times New Roman"/>
                <w:b/>
                <w:i w:val="false"/>
                <w:color w:val="000000"/>
                <w:sz w:val="20"/>
              </w:rPr>
              <w:t>бiрге</w:t>
            </w:r>
            <w:r>
              <w:rPr>
                <w:rFonts w:ascii="Times New Roman"/>
                <w:b w:val="false"/>
                <w:i w:val="false"/>
                <w:color w:val="000000"/>
                <w:sz w:val="20"/>
              </w:rPr>
              <w:t xml:space="preserve"> </w:t>
            </w:r>
            <w:r>
              <w:rPr>
                <w:rFonts w:ascii="Times New Roman"/>
                <w:b/>
                <w:i w:val="false"/>
                <w:color w:val="000000"/>
                <w:sz w:val="20"/>
              </w:rPr>
              <w:t>киiледі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Полиция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әділет</w:t>
            </w:r>
            <w:r>
              <w:rPr>
                <w:rFonts w:ascii="Times New Roman"/>
                <w:b w:val="false"/>
                <w:i w:val="false"/>
                <w:color w:val="000000"/>
                <w:sz w:val="20"/>
              </w:rPr>
              <w:t xml:space="preserve"> </w:t>
            </w:r>
            <w:r>
              <w:rPr>
                <w:rFonts w:ascii="Times New Roman"/>
                <w:b/>
                <w:i w:val="false"/>
                <w:color w:val="000000"/>
                <w:sz w:val="20"/>
              </w:rPr>
              <w:t>генералдарына</w:t>
            </w:r>
            <w:r>
              <w:rPr>
                <w:rFonts w:ascii="Times New Roman"/>
                <w:b w:val="false"/>
                <w:i w:val="false"/>
                <w:color w:val="000000"/>
                <w:sz w:val="20"/>
              </w:rPr>
              <w:t xml:space="preserve"> </w:t>
            </w:r>
            <w:r>
              <w:rPr>
                <w:rFonts w:ascii="Times New Roman"/>
                <w:b/>
                <w:i w:val="false"/>
                <w:color w:val="000000"/>
                <w:sz w:val="20"/>
              </w:rPr>
              <w:t>жиындарға</w:t>
            </w:r>
            <w:r>
              <w:rPr>
                <w:rFonts w:ascii="Times New Roman"/>
                <w:b/>
                <w:i w:val="false"/>
                <w:color w:val="000000"/>
                <w:sz w:val="20"/>
              </w:rPr>
              <w:t xml:space="preserve">, </w:t>
            </w:r>
            <w:r>
              <w:rPr>
                <w:rFonts w:ascii="Times New Roman"/>
                <w:b/>
                <w:i w:val="false"/>
                <w:color w:val="000000"/>
                <w:sz w:val="20"/>
              </w:rPr>
              <w:t>оқу-жаттығуларға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шиеленіскен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дағдарыстық</w:t>
            </w:r>
            <w:r>
              <w:rPr>
                <w:rFonts w:ascii="Times New Roman"/>
                <w:b w:val="false"/>
                <w:i w:val="false"/>
                <w:color w:val="000000"/>
                <w:sz w:val="20"/>
              </w:rPr>
              <w:t xml:space="preserve"> </w:t>
            </w:r>
            <w:r>
              <w:rPr>
                <w:rFonts w:ascii="Times New Roman"/>
                <w:b/>
                <w:i w:val="false"/>
                <w:color w:val="000000"/>
                <w:sz w:val="20"/>
              </w:rPr>
              <w:t>жағдайларға</w:t>
            </w:r>
            <w:r>
              <w:rPr>
                <w:rFonts w:ascii="Times New Roman"/>
                <w:b w:val="false"/>
                <w:i w:val="false"/>
                <w:color w:val="000000"/>
                <w:sz w:val="20"/>
              </w:rPr>
              <w:t xml:space="preserve"> </w:t>
            </w:r>
            <w:r>
              <w:rPr>
                <w:rFonts w:ascii="Times New Roman"/>
                <w:b/>
                <w:i w:val="false"/>
                <w:color w:val="000000"/>
                <w:sz w:val="20"/>
              </w:rPr>
              <w:t>туындаған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i w:val="false"/>
                <w:color w:val="000000"/>
                <w:sz w:val="20"/>
              </w:rPr>
              <w:t xml:space="preserve"> полиция, </w:t>
            </w:r>
            <w:r>
              <w:rPr>
                <w:rFonts w:ascii="Times New Roman"/>
                <w:b/>
                <w:i w:val="false"/>
                <w:color w:val="000000"/>
                <w:sz w:val="20"/>
              </w:rPr>
              <w:t>әділет</w:t>
            </w:r>
            <w:r>
              <w:rPr>
                <w:rFonts w:ascii="Times New Roman"/>
                <w:b w:val="false"/>
                <w:i w:val="false"/>
                <w:color w:val="000000"/>
                <w:sz w:val="20"/>
              </w:rPr>
              <w:t xml:space="preserve"> </w:t>
            </w:r>
            <w:r>
              <w:rPr>
                <w:rFonts w:ascii="Times New Roman"/>
                <w:b/>
                <w:i w:val="false"/>
                <w:color w:val="000000"/>
                <w:sz w:val="20"/>
              </w:rPr>
              <w:t>генералдарына</w:t>
            </w:r>
            <w:r>
              <w:rPr>
                <w:rFonts w:ascii="Times New Roman"/>
                <w:b w:val="false"/>
                <w:i w:val="false"/>
                <w:color w:val="000000"/>
                <w:sz w:val="20"/>
              </w:rPr>
              <w:t xml:space="preserve"> </w:t>
            </w:r>
            <w:r>
              <w:rPr>
                <w:rFonts w:ascii="Times New Roman"/>
                <w:b/>
                <w:i w:val="false"/>
                <w:color w:val="000000"/>
                <w:sz w:val="20"/>
              </w:rPr>
              <w:t>бiр</w:t>
            </w:r>
            <w:r>
              <w:rPr>
                <w:rFonts w:ascii="Times New Roman"/>
                <w:b w:val="false"/>
                <w:i w:val="false"/>
                <w:color w:val="000000"/>
                <w:sz w:val="20"/>
              </w:rPr>
              <w:t xml:space="preserve"> </w:t>
            </w:r>
            <w:r>
              <w:rPr>
                <w:rFonts w:ascii="Times New Roman"/>
                <w:b/>
                <w:i w:val="false"/>
                <w:color w:val="000000"/>
                <w:sz w:val="20"/>
              </w:rPr>
              <w:t>заттың</w:t>
            </w:r>
            <w:r>
              <w:rPr>
                <w:rFonts w:ascii="Times New Roman"/>
                <w:b w:val="false"/>
                <w:i w:val="false"/>
                <w:color w:val="000000"/>
                <w:sz w:val="20"/>
              </w:rPr>
              <w:t xml:space="preserve"> </w:t>
            </w:r>
            <w:r>
              <w:rPr>
                <w:rFonts w:ascii="Times New Roman"/>
                <w:b/>
                <w:i w:val="false"/>
                <w:color w:val="000000"/>
                <w:sz w:val="20"/>
              </w:rPr>
              <w:t>орнына</w:t>
            </w:r>
            <w:r>
              <w:rPr>
                <w:rFonts w:ascii="Times New Roman"/>
                <w:b w:val="false"/>
                <w:i w:val="false"/>
                <w:color w:val="000000"/>
                <w:sz w:val="20"/>
              </w:rPr>
              <w:t xml:space="preserve">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нормада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ауыстыратын</w:t>
            </w:r>
            <w:r>
              <w:rPr>
                <w:rFonts w:ascii="Times New Roman"/>
                <w:b w:val="false"/>
                <w:i w:val="false"/>
                <w:color w:val="000000"/>
                <w:sz w:val="20"/>
              </w:rPr>
              <w:t xml:space="preserve"> </w:t>
            </w:r>
            <w:r>
              <w:rPr>
                <w:rFonts w:ascii="Times New Roman"/>
                <w:b/>
                <w:i w:val="false"/>
                <w:color w:val="000000"/>
                <w:sz w:val="20"/>
              </w:rPr>
              <w:t>заттың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шамасындағы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заттарды</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етіледi</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2-тарау Қазақстан Республикасы ішкі істер органдары басқару аппараттары полиция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 (полковник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китель және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 (басқарма аппаратарына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басқарма</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аппаратының</w:t>
            </w:r>
            <w:r>
              <w:rPr>
                <w:rFonts w:ascii="Times New Roman"/>
                <w:b/>
                <w:i w:val="false"/>
                <w:color w:val="000000"/>
                <w:sz w:val="20"/>
              </w:rPr>
              <w:t xml:space="preserve">,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республика </w:t>
            </w:r>
            <w:r>
              <w:rPr>
                <w:rFonts w:ascii="Times New Roman"/>
                <w:b/>
                <w:i w:val="false"/>
                <w:color w:val="000000"/>
                <w:sz w:val="20"/>
              </w:rPr>
              <w:t>астанасының</w:t>
            </w:r>
            <w:r>
              <w:rPr>
                <w:rFonts w:ascii="Times New Roman"/>
                <w:b/>
                <w:i w:val="false"/>
                <w:color w:val="000000"/>
                <w:sz w:val="20"/>
              </w:rPr>
              <w:t xml:space="preserve">, </w:t>
            </w:r>
            <w:r>
              <w:rPr>
                <w:rFonts w:ascii="Times New Roman"/>
                <w:b/>
                <w:i w:val="false"/>
                <w:color w:val="000000"/>
                <w:sz w:val="20"/>
              </w:rPr>
              <w:t>көліктегі</w:t>
            </w:r>
            <w:r>
              <w:rPr>
                <w:rFonts w:ascii="Times New Roman"/>
                <w:b/>
                <w:i w:val="false"/>
                <w:color w:val="000000"/>
                <w:sz w:val="20"/>
              </w:rPr>
              <w:t xml:space="preserve"> полиция </w:t>
            </w:r>
            <w:r>
              <w:rPr>
                <w:rFonts w:ascii="Times New Roman"/>
                <w:b/>
                <w:i w:val="false"/>
                <w:color w:val="000000"/>
                <w:sz w:val="20"/>
              </w:rPr>
              <w:t>департаменттерінің</w:t>
            </w:r>
            <w:r>
              <w:rPr>
                <w:rFonts w:ascii="Times New Roman"/>
                <w:b/>
                <w:i w:val="false"/>
                <w:color w:val="000000"/>
                <w:sz w:val="20"/>
              </w:rPr>
              <w:t xml:space="preserve">, </w:t>
            </w:r>
            <w:r>
              <w:rPr>
                <w:rFonts w:ascii="Times New Roman"/>
                <w:b/>
                <w:i w:val="false"/>
                <w:color w:val="000000"/>
                <w:sz w:val="20"/>
              </w:rPr>
              <w:t>қалалық</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w:t>
            </w:r>
            <w:r>
              <w:rPr>
                <w:rFonts w:ascii="Times New Roman"/>
                <w:b/>
                <w:i w:val="false"/>
                <w:color w:val="000000"/>
                <w:sz w:val="20"/>
              </w:rPr>
              <w:t>қалалардағы</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w:t>
            </w:r>
            <w:r>
              <w:rPr>
                <w:rFonts w:ascii="Times New Roman"/>
                <w:b/>
                <w:i w:val="false"/>
                <w:color w:val="000000"/>
                <w:sz w:val="20"/>
              </w:rPr>
              <w:t>кенттік</w:t>
            </w:r>
            <w:r>
              <w:rPr>
                <w:rFonts w:ascii="Times New Roman"/>
                <w:b/>
                <w:i w:val="false"/>
                <w:color w:val="000000"/>
                <w:sz w:val="20"/>
              </w:rPr>
              <w:t xml:space="preserve">, </w:t>
            </w:r>
            <w:r>
              <w:rPr>
                <w:rFonts w:ascii="Times New Roman"/>
                <w:b/>
                <w:i w:val="false"/>
                <w:color w:val="000000"/>
                <w:sz w:val="20"/>
              </w:rPr>
              <w:t>желілік</w:t>
            </w:r>
            <w:r>
              <w:rPr>
                <w:rFonts w:ascii="Times New Roman"/>
                <w:b/>
                <w:i w:val="false"/>
                <w:color w:val="000000"/>
                <w:sz w:val="20"/>
              </w:rPr>
              <w:t xml:space="preserve"> полиция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басқармалары</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i w:val="false"/>
                <w:color w:val="000000"/>
                <w:sz w:val="20"/>
              </w:rPr>
              <w:t xml:space="preserve">) полиция </w:t>
            </w:r>
            <w:r>
              <w:rPr>
                <w:rFonts w:ascii="Times New Roman"/>
                <w:b/>
                <w:i w:val="false"/>
                <w:color w:val="000000"/>
                <w:sz w:val="20"/>
              </w:rPr>
              <w:t>қызметкерлері</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аттестатталған</w:t>
            </w:r>
            <w:r>
              <w:rPr>
                <w:rFonts w:ascii="Times New Roman"/>
                <w:b/>
                <w:i w:val="false"/>
                <w:color w:val="000000"/>
                <w:sz w:val="20"/>
              </w:rPr>
              <w:t xml:space="preserve"> полиция </w:t>
            </w:r>
            <w:r>
              <w:rPr>
                <w:rFonts w:ascii="Times New Roman"/>
                <w:b/>
                <w:i w:val="false"/>
                <w:color w:val="000000"/>
                <w:sz w:val="20"/>
              </w:rPr>
              <w:t>құрамы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Премьер-</w:t>
            </w:r>
            <w:r>
              <w:rPr>
                <w:rFonts w:ascii="Times New Roman"/>
                <w:b/>
                <w:i w:val="false"/>
                <w:color w:val="000000"/>
                <w:sz w:val="20"/>
              </w:rPr>
              <w:t>Министрі</w:t>
            </w:r>
            <w:r>
              <w:rPr>
                <w:rFonts w:ascii="Times New Roman"/>
                <w:b w:val="false"/>
                <w:i w:val="false"/>
                <w:color w:val="000000"/>
                <w:sz w:val="20"/>
              </w:rPr>
              <w:t xml:space="preserve"> </w:t>
            </w:r>
            <w:r>
              <w:rPr>
                <w:rFonts w:ascii="Times New Roman"/>
                <w:b/>
                <w:i w:val="false"/>
                <w:color w:val="000000"/>
                <w:sz w:val="20"/>
              </w:rPr>
              <w:t>Кеңсесінің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фельдъегерлік</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мекемесінің</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мекемелері</w:t>
            </w:r>
            <w:r>
              <w:rPr>
                <w:rFonts w:ascii="Times New Roman"/>
                <w:b w:val="false"/>
                <w:i w:val="false"/>
                <w:color w:val="000000"/>
                <w:sz w:val="20"/>
              </w:rPr>
              <w:t xml:space="preserve"> </w:t>
            </w:r>
            <w:r>
              <w:rPr>
                <w:rFonts w:ascii="Times New Roman"/>
                <w:b/>
                <w:i w:val="false"/>
                <w:color w:val="000000"/>
                <w:sz w:val="20"/>
              </w:rPr>
              <w:t>басқармалары</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val="false"/>
                <w:i w:val="false"/>
                <w:color w:val="000000"/>
                <w:sz w:val="20"/>
              </w:rPr>
              <w:t xml:space="preserve"> </w:t>
            </w:r>
            <w:r>
              <w:rPr>
                <w:rFonts w:ascii="Times New Roman"/>
                <w:b/>
                <w:i w:val="false"/>
                <w:color w:val="000000"/>
                <w:sz w:val="20"/>
              </w:rPr>
              <w:t>қатардағы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w:t>
            </w:r>
            <w:r>
              <w:rPr>
                <w:rFonts w:ascii="Times New Roman"/>
                <w:b/>
                <w:i w:val="false"/>
                <w:color w:val="000000"/>
                <w:sz w:val="20"/>
              </w:rPr>
              <w:t>кезекші</w:t>
            </w:r>
            <w:r>
              <w:rPr>
                <w:rFonts w:ascii="Times New Roman"/>
                <w:b w:val="false"/>
                <w:i w:val="false"/>
                <w:color w:val="000000"/>
                <w:sz w:val="20"/>
              </w:rPr>
              <w:t xml:space="preserve"> </w:t>
            </w:r>
            <w:r>
              <w:rPr>
                <w:rFonts w:ascii="Times New Roman"/>
                <w:b/>
                <w:i w:val="false"/>
                <w:color w:val="000000"/>
                <w:sz w:val="20"/>
              </w:rPr>
              <w:t>бөлімдердің</w:t>
            </w:r>
            <w:r>
              <w:rPr>
                <w:rFonts w:ascii="Times New Roman"/>
                <w:b/>
                <w:i w:val="false"/>
                <w:color w:val="000000"/>
                <w:sz w:val="20"/>
              </w:rPr>
              <w:t xml:space="preserve">, </w:t>
            </w:r>
            <w:r>
              <w:rPr>
                <w:rFonts w:ascii="Times New Roman"/>
                <w:b/>
                <w:i w:val="false"/>
                <w:color w:val="000000"/>
                <w:sz w:val="20"/>
              </w:rPr>
              <w:t>көші-қон</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i w:val="false"/>
                <w:color w:val="000000"/>
                <w:sz w:val="20"/>
              </w:rPr>
              <w:t xml:space="preserve"> мен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толмағандардың</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инспекторлар</w:t>
            </w:r>
            <w:r>
              <w:rPr>
                <w:rFonts w:ascii="Times New Roman"/>
                <w:b/>
                <w:i w:val="false"/>
                <w:color w:val="000000"/>
                <w:sz w:val="20"/>
              </w:rPr>
              <w:t xml:space="preserve">, </w:t>
            </w:r>
            <w:r>
              <w:rPr>
                <w:rFonts w:ascii="Times New Roman"/>
                <w:b/>
                <w:i w:val="false"/>
                <w:color w:val="000000"/>
                <w:sz w:val="20"/>
              </w:rPr>
              <w:t>қатардағы</w:t>
            </w:r>
            <w:r>
              <w:rPr>
                <w:rFonts w:ascii="Times New Roman"/>
                <w:b w:val="false"/>
                <w:i w:val="false"/>
                <w:color w:val="000000"/>
                <w:sz w:val="20"/>
              </w:rPr>
              <w:t xml:space="preserve"> </w:t>
            </w:r>
            <w:r>
              <w:rPr>
                <w:rFonts w:ascii="Times New Roman"/>
                <w:b/>
                <w:i w:val="false"/>
                <w:color w:val="000000"/>
                <w:sz w:val="20"/>
              </w:rPr>
              <w:t>бөліністердің</w:t>
            </w:r>
            <w:r>
              <w:rPr>
                <w:rFonts w:ascii="Times New Roman"/>
                <w:b w:val="false"/>
                <w:i w:val="false"/>
                <w:color w:val="000000"/>
                <w:sz w:val="20"/>
              </w:rPr>
              <w:t xml:space="preserve"> </w:t>
            </w:r>
            <w:r>
              <w:rPr>
                <w:rFonts w:ascii="Times New Roman"/>
                <w:b/>
                <w:i w:val="false"/>
                <w:color w:val="000000"/>
                <w:sz w:val="20"/>
              </w:rPr>
              <w:t>командалық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(полк, батальон </w:t>
            </w:r>
            <w:r>
              <w:rPr>
                <w:rFonts w:ascii="Times New Roman"/>
                <w:b/>
                <w:i w:val="false"/>
                <w:color w:val="000000"/>
                <w:sz w:val="20"/>
              </w:rPr>
              <w:t>командирлері</w:t>
            </w:r>
            <w:r>
              <w:rPr>
                <w:rFonts w:ascii="Times New Roman"/>
                <w:b/>
                <w:i w:val="false"/>
                <w:color w:val="000000"/>
                <w:sz w:val="20"/>
              </w:rPr>
              <w:t xml:space="preserve"> мен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орынбасарлары</w:t>
            </w:r>
            <w:r>
              <w:rPr>
                <w:rFonts w:ascii="Times New Roman"/>
                <w:b/>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3-тарау Қазақстан Республикасы ішкі істер органдары басқару аппараттарының әйел полиция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 (полковник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китель және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 (басқармалар аппараттарына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басқармалар</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аппаратының</w:t>
            </w:r>
            <w:r>
              <w:rPr>
                <w:rFonts w:ascii="Times New Roman"/>
                <w:b/>
                <w:i w:val="false"/>
                <w:color w:val="000000"/>
                <w:sz w:val="20"/>
              </w:rPr>
              <w:t xml:space="preserve">,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республика </w:t>
            </w:r>
            <w:r>
              <w:rPr>
                <w:rFonts w:ascii="Times New Roman"/>
                <w:b/>
                <w:i w:val="false"/>
                <w:color w:val="000000"/>
                <w:sz w:val="20"/>
              </w:rPr>
              <w:t>астанасының</w:t>
            </w:r>
            <w:r>
              <w:rPr>
                <w:rFonts w:ascii="Times New Roman"/>
                <w:b/>
                <w:i w:val="false"/>
                <w:color w:val="000000"/>
                <w:sz w:val="20"/>
              </w:rPr>
              <w:t xml:space="preserve">, </w:t>
            </w:r>
            <w:r>
              <w:rPr>
                <w:rFonts w:ascii="Times New Roman"/>
                <w:b/>
                <w:i w:val="false"/>
                <w:color w:val="000000"/>
                <w:sz w:val="20"/>
              </w:rPr>
              <w:t>көліктегі</w:t>
            </w:r>
            <w:r>
              <w:rPr>
                <w:rFonts w:ascii="Times New Roman"/>
                <w:b/>
                <w:i w:val="false"/>
                <w:color w:val="000000"/>
                <w:sz w:val="20"/>
              </w:rPr>
              <w:t xml:space="preserve"> полиция </w:t>
            </w:r>
            <w:r>
              <w:rPr>
                <w:rFonts w:ascii="Times New Roman"/>
                <w:b/>
                <w:i w:val="false"/>
                <w:color w:val="000000"/>
                <w:sz w:val="20"/>
              </w:rPr>
              <w:t>департаменттерінің</w:t>
            </w:r>
            <w:r>
              <w:rPr>
                <w:rFonts w:ascii="Times New Roman"/>
                <w:b/>
                <w:i w:val="false"/>
                <w:color w:val="000000"/>
                <w:sz w:val="20"/>
              </w:rPr>
              <w:t xml:space="preserve">, </w:t>
            </w:r>
            <w:r>
              <w:rPr>
                <w:rFonts w:ascii="Times New Roman"/>
                <w:b/>
                <w:i w:val="false"/>
                <w:color w:val="000000"/>
                <w:sz w:val="20"/>
              </w:rPr>
              <w:t>қалалық</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w:t>
            </w:r>
            <w:r>
              <w:rPr>
                <w:rFonts w:ascii="Times New Roman"/>
                <w:b/>
                <w:i w:val="false"/>
                <w:color w:val="000000"/>
                <w:sz w:val="20"/>
              </w:rPr>
              <w:t>қалалардағы</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w:t>
            </w:r>
            <w:r>
              <w:rPr>
                <w:rFonts w:ascii="Times New Roman"/>
                <w:b/>
                <w:i w:val="false"/>
                <w:color w:val="000000"/>
                <w:sz w:val="20"/>
              </w:rPr>
              <w:t>кенттік</w:t>
            </w:r>
            <w:r>
              <w:rPr>
                <w:rFonts w:ascii="Times New Roman"/>
                <w:b/>
                <w:i w:val="false"/>
                <w:color w:val="000000"/>
                <w:sz w:val="20"/>
              </w:rPr>
              <w:t xml:space="preserve">, </w:t>
            </w:r>
            <w:r>
              <w:rPr>
                <w:rFonts w:ascii="Times New Roman"/>
                <w:b/>
                <w:i w:val="false"/>
                <w:color w:val="000000"/>
                <w:sz w:val="20"/>
              </w:rPr>
              <w:t>желілік</w:t>
            </w:r>
            <w:r>
              <w:rPr>
                <w:rFonts w:ascii="Times New Roman"/>
                <w:b/>
                <w:i w:val="false"/>
                <w:color w:val="000000"/>
                <w:sz w:val="20"/>
              </w:rPr>
              <w:t xml:space="preserve"> полиция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басқармалары</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i w:val="false"/>
                <w:color w:val="000000"/>
                <w:sz w:val="20"/>
              </w:rPr>
              <w:t xml:space="preserve">) полиция </w:t>
            </w:r>
            <w:r>
              <w:rPr>
                <w:rFonts w:ascii="Times New Roman"/>
                <w:b/>
                <w:i w:val="false"/>
                <w:color w:val="000000"/>
                <w:sz w:val="20"/>
              </w:rPr>
              <w:t>әйел</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Премьер-</w:t>
            </w:r>
            <w:r>
              <w:rPr>
                <w:rFonts w:ascii="Times New Roman"/>
                <w:b/>
                <w:i w:val="false"/>
                <w:color w:val="000000"/>
                <w:sz w:val="20"/>
              </w:rPr>
              <w:t>Министрі</w:t>
            </w:r>
            <w:r>
              <w:rPr>
                <w:rFonts w:ascii="Times New Roman"/>
                <w:b w:val="false"/>
                <w:i w:val="false"/>
                <w:color w:val="000000"/>
                <w:sz w:val="20"/>
              </w:rPr>
              <w:t xml:space="preserve"> </w:t>
            </w:r>
            <w:r>
              <w:rPr>
                <w:rFonts w:ascii="Times New Roman"/>
                <w:b/>
                <w:i w:val="false"/>
                <w:color w:val="000000"/>
                <w:sz w:val="20"/>
              </w:rPr>
              <w:t>Кеңсесінің</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фельдъегерлік</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мекемесінің</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мекемелері</w:t>
            </w:r>
            <w:r>
              <w:rPr>
                <w:rFonts w:ascii="Times New Roman"/>
                <w:b w:val="false"/>
                <w:i w:val="false"/>
                <w:color w:val="000000"/>
                <w:sz w:val="20"/>
              </w:rPr>
              <w:t xml:space="preserve"> </w:t>
            </w:r>
            <w:r>
              <w:rPr>
                <w:rFonts w:ascii="Times New Roman"/>
                <w:b/>
                <w:i w:val="false"/>
                <w:color w:val="000000"/>
                <w:sz w:val="20"/>
              </w:rPr>
              <w:t>басқармалары</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val="false"/>
                <w:i w:val="false"/>
                <w:color w:val="000000"/>
                <w:sz w:val="20"/>
              </w:rPr>
              <w:t xml:space="preserve"> </w:t>
            </w:r>
            <w:r>
              <w:rPr>
                <w:rFonts w:ascii="Times New Roman"/>
                <w:b/>
                <w:i w:val="false"/>
                <w:color w:val="000000"/>
                <w:sz w:val="20"/>
              </w:rPr>
              <w:t>қатардағы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w:t>
            </w:r>
            <w:r>
              <w:rPr>
                <w:rFonts w:ascii="Times New Roman"/>
                <w:b/>
                <w:i w:val="false"/>
                <w:color w:val="000000"/>
                <w:sz w:val="20"/>
              </w:rPr>
              <w:t>кезекші</w:t>
            </w:r>
            <w:r>
              <w:rPr>
                <w:rFonts w:ascii="Times New Roman"/>
                <w:b w:val="false"/>
                <w:i w:val="false"/>
                <w:color w:val="000000"/>
                <w:sz w:val="20"/>
              </w:rPr>
              <w:t xml:space="preserve"> </w:t>
            </w:r>
            <w:r>
              <w:rPr>
                <w:rFonts w:ascii="Times New Roman"/>
                <w:b/>
                <w:i w:val="false"/>
                <w:color w:val="000000"/>
                <w:sz w:val="20"/>
              </w:rPr>
              <w:t>бөлімдердің</w:t>
            </w:r>
            <w:r>
              <w:rPr>
                <w:rFonts w:ascii="Times New Roman"/>
                <w:b/>
                <w:i w:val="false"/>
                <w:color w:val="000000"/>
                <w:sz w:val="20"/>
              </w:rPr>
              <w:t xml:space="preserve">, </w:t>
            </w:r>
            <w:r>
              <w:rPr>
                <w:rFonts w:ascii="Times New Roman"/>
                <w:b/>
                <w:i w:val="false"/>
                <w:color w:val="000000"/>
                <w:sz w:val="20"/>
              </w:rPr>
              <w:t>көші-қон</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i w:val="false"/>
                <w:color w:val="000000"/>
                <w:sz w:val="20"/>
              </w:rPr>
              <w:t xml:space="preserve"> мен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толмағандардың</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инспекторлар</w:t>
            </w:r>
            <w:r>
              <w:rPr>
                <w:rFonts w:ascii="Times New Roman"/>
                <w:b/>
                <w:i w:val="false"/>
                <w:color w:val="000000"/>
                <w:sz w:val="20"/>
              </w:rPr>
              <w:t xml:space="preserve">, </w:t>
            </w:r>
            <w:r>
              <w:rPr>
                <w:rFonts w:ascii="Times New Roman"/>
                <w:b/>
                <w:i w:val="false"/>
                <w:color w:val="000000"/>
                <w:sz w:val="20"/>
              </w:rPr>
              <w:t>қатардағы</w:t>
            </w:r>
            <w:r>
              <w:rPr>
                <w:rFonts w:ascii="Times New Roman"/>
                <w:b w:val="false"/>
                <w:i w:val="false"/>
                <w:color w:val="000000"/>
                <w:sz w:val="20"/>
              </w:rPr>
              <w:t xml:space="preserve"> </w:t>
            </w:r>
            <w:r>
              <w:rPr>
                <w:rFonts w:ascii="Times New Roman"/>
                <w:b/>
                <w:i w:val="false"/>
                <w:color w:val="000000"/>
                <w:sz w:val="20"/>
              </w:rPr>
              <w:t>бөліністердің</w:t>
            </w:r>
            <w:r>
              <w:rPr>
                <w:rFonts w:ascii="Times New Roman"/>
                <w:b w:val="false"/>
                <w:i w:val="false"/>
                <w:color w:val="000000"/>
                <w:sz w:val="20"/>
              </w:rPr>
              <w:t xml:space="preserve"> </w:t>
            </w:r>
            <w:r>
              <w:rPr>
                <w:rFonts w:ascii="Times New Roman"/>
                <w:b/>
                <w:i w:val="false"/>
                <w:color w:val="000000"/>
                <w:sz w:val="20"/>
              </w:rPr>
              <w:t>командалық</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(полк, батальон </w:t>
            </w:r>
            <w:r>
              <w:rPr>
                <w:rFonts w:ascii="Times New Roman"/>
                <w:b/>
                <w:i w:val="false"/>
                <w:color w:val="000000"/>
                <w:sz w:val="20"/>
              </w:rPr>
              <w:t>командирлері</w:t>
            </w:r>
            <w:r>
              <w:rPr>
                <w:rFonts w:ascii="Times New Roman"/>
                <w:b/>
                <w:i w:val="false"/>
                <w:color w:val="000000"/>
                <w:sz w:val="20"/>
              </w:rPr>
              <w:t xml:space="preserve"> мен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орынбасарлары</w:t>
            </w:r>
            <w:r>
              <w:rPr>
                <w:rFonts w:ascii="Times New Roman"/>
                <w:b/>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4-тарау Учаскелік полиция инспекторларының нысанды киімінің заттай нормалары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костюм (УПИ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күрте (УПИ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(УПИ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(УПИ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Ер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Әйел</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i w:val="false"/>
                <w:color w:val="000000"/>
                <w:sz w:val="20"/>
              </w:rPr>
              <w:t xml:space="preserve"> тек </w:t>
            </w:r>
            <w:r>
              <w:rPr>
                <w:rFonts w:ascii="Times New Roman"/>
                <w:b/>
                <w:i w:val="false"/>
                <w:color w:val="000000"/>
                <w:sz w:val="20"/>
              </w:rPr>
              <w:t>учаскелік</w:t>
            </w:r>
            <w:r>
              <w:rPr>
                <w:rFonts w:ascii="Times New Roman"/>
                <w:b/>
                <w:i w:val="false"/>
                <w:color w:val="000000"/>
                <w:sz w:val="20"/>
              </w:rPr>
              <w:t xml:space="preserve"> полиция </w:t>
            </w:r>
            <w:r>
              <w:rPr>
                <w:rFonts w:ascii="Times New Roman"/>
                <w:b/>
                <w:i w:val="false"/>
                <w:color w:val="000000"/>
                <w:sz w:val="20"/>
              </w:rPr>
              <w:t>инспекторлары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5-тарау Қоғамдық тәртіпті сақтау бойынша сыртқы қызметті атқаратын Қазақстан Республикасы ішкі істер органдары полиция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костюм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костюм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қызмет өткеруге арналған костюм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қызмет өткеруге арналған костюм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пуловер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 (әйелдер жейдесi)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Ер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Әйел</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көліктегі</w:t>
            </w:r>
            <w:r>
              <w:rPr>
                <w:rFonts w:ascii="Times New Roman"/>
                <w:b/>
                <w:i w:val="false"/>
                <w:color w:val="000000"/>
                <w:sz w:val="20"/>
              </w:rPr>
              <w:t xml:space="preserve"> полиция </w:t>
            </w:r>
            <w:r>
              <w:rPr>
                <w:rFonts w:ascii="Times New Roman"/>
                <w:b/>
                <w:i w:val="false"/>
                <w:color w:val="000000"/>
                <w:sz w:val="20"/>
              </w:rPr>
              <w:t>департаментінің</w:t>
            </w:r>
            <w:r>
              <w:rPr>
                <w:rFonts w:ascii="Times New Roman"/>
                <w:b w:val="false"/>
                <w:i w:val="false"/>
                <w:color w:val="000000"/>
                <w:sz w:val="20"/>
              </w:rPr>
              <w:t xml:space="preserve"> </w:t>
            </w:r>
            <w:r>
              <w:rPr>
                <w:rFonts w:ascii="Times New Roman"/>
                <w:b/>
                <w:i w:val="false"/>
                <w:color w:val="000000"/>
                <w:sz w:val="20"/>
              </w:rPr>
              <w:t>патрулдік</w:t>
            </w:r>
            <w:r>
              <w:rPr>
                <w:rFonts w:ascii="Times New Roman"/>
                <w:b/>
                <w:i w:val="false"/>
                <w:color w:val="000000"/>
                <w:sz w:val="20"/>
              </w:rPr>
              <w:t xml:space="preserve"> полиция </w:t>
            </w:r>
            <w:r>
              <w:rPr>
                <w:rFonts w:ascii="Times New Roman"/>
                <w:b/>
                <w:i w:val="false"/>
                <w:color w:val="000000"/>
                <w:sz w:val="20"/>
              </w:rPr>
              <w:t>қызметкерлері</w:t>
            </w:r>
            <w:r>
              <w:rPr>
                <w:rFonts w:ascii="Times New Roman"/>
                <w:b/>
                <w:i w:val="false"/>
                <w:color w:val="000000"/>
                <w:sz w:val="20"/>
              </w:rPr>
              <w:t xml:space="preserve">, </w:t>
            </w:r>
            <w:r>
              <w:rPr>
                <w:rFonts w:ascii="Times New Roman"/>
                <w:b/>
                <w:i w:val="false"/>
                <w:color w:val="000000"/>
                <w:sz w:val="20"/>
              </w:rPr>
              <w:t>метрополитенде</w:t>
            </w:r>
            <w:r>
              <w:rPr>
                <w:rFonts w:ascii="Times New Roman"/>
                <w:b/>
                <w:i w:val="false"/>
                <w:color w:val="000000"/>
                <w:sz w:val="20"/>
              </w:rPr>
              <w:t xml:space="preserve">,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күзет</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i w:val="false"/>
                <w:color w:val="000000"/>
                <w:sz w:val="20"/>
              </w:rPr>
              <w:t xml:space="preserve">, </w:t>
            </w:r>
            <w:r>
              <w:rPr>
                <w:rFonts w:ascii="Times New Roman"/>
                <w:b/>
                <w:i w:val="false"/>
                <w:color w:val="000000"/>
                <w:sz w:val="20"/>
              </w:rPr>
              <w:t>кинологиялық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табиғат</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мекемелердің</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ұстау</w:t>
            </w:r>
            <w:r>
              <w:rPr>
                <w:rFonts w:ascii="Times New Roman"/>
                <w:b w:val="false"/>
                <w:i w:val="false"/>
                <w:color w:val="000000"/>
                <w:sz w:val="20"/>
              </w:rPr>
              <w:t xml:space="preserve"> </w:t>
            </w:r>
            <w:r>
              <w:rPr>
                <w:rFonts w:ascii="Times New Roman"/>
                <w:b/>
                <w:i w:val="false"/>
                <w:color w:val="000000"/>
                <w:sz w:val="20"/>
              </w:rPr>
              <w:t>изоляторларының</w:t>
            </w:r>
            <w:r>
              <w:rPr>
                <w:rFonts w:ascii="Times New Roman"/>
                <w:b/>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w:t>
            </w:r>
            <w:r>
              <w:rPr>
                <w:rFonts w:ascii="Times New Roman"/>
                <w:b/>
                <w:i w:val="false"/>
                <w:color w:val="000000"/>
                <w:sz w:val="20"/>
              </w:rPr>
              <w:t>қабылдау-тарату</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w:t>
            </w:r>
            <w:r>
              <w:rPr>
                <w:rFonts w:ascii="Times New Roman"/>
                <w:b/>
                <w:i w:val="false"/>
                <w:color w:val="000000"/>
                <w:sz w:val="20"/>
              </w:rPr>
              <w:t>айдауылдау</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үй-жайларын</w:t>
            </w:r>
            <w:r>
              <w:rPr>
                <w:rFonts w:ascii="Times New Roman"/>
                <w:b w:val="false"/>
                <w:i w:val="false"/>
                <w:color w:val="000000"/>
                <w:sz w:val="20"/>
              </w:rPr>
              <w:t xml:space="preserve"> </w:t>
            </w:r>
            <w:r>
              <w:rPr>
                <w:rFonts w:ascii="Times New Roman"/>
                <w:b/>
                <w:i w:val="false"/>
                <w:color w:val="000000"/>
                <w:sz w:val="20"/>
              </w:rPr>
              <w:t>күзету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қызметкерлер</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6-тарау Полиция жүргізушілерінің нысанды киімінің заттай нормалары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(жүргізушілерге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(жүргізушілерге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i w:val="false"/>
                <w:color w:val="000000"/>
                <w:sz w:val="20"/>
              </w:rPr>
              <w:t xml:space="preserve"> полиция </w:t>
            </w:r>
            <w:r>
              <w:rPr>
                <w:rFonts w:ascii="Times New Roman"/>
                <w:b/>
                <w:i w:val="false"/>
                <w:color w:val="000000"/>
                <w:sz w:val="20"/>
              </w:rPr>
              <w:t>жүргізушілері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7-тарау Қазақстан Республикасы ішкі істер органдарының патрульдік полиция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костюм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костюм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арналған ұзын жеңді костюм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арналған қысқа жеңді костюм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желбей костюм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ақ түстi блузка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Ер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Әйел</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патрульдік</w:t>
            </w:r>
            <w:r>
              <w:rPr>
                <w:rFonts w:ascii="Times New Roman"/>
                <w:b/>
                <w:i w:val="false"/>
                <w:color w:val="000000"/>
                <w:sz w:val="20"/>
              </w:rPr>
              <w:t xml:space="preserve"> полиция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Бұл</w:t>
            </w:r>
            <w:r>
              <w:rPr>
                <w:rFonts w:ascii="Times New Roman"/>
                <w:b/>
                <w:i w:val="false"/>
                <w:color w:val="000000"/>
                <w:sz w:val="20"/>
              </w:rPr>
              <w:t xml:space="preserve"> норма </w:t>
            </w:r>
            <w:r>
              <w:rPr>
                <w:rFonts w:ascii="Times New Roman"/>
                <w:b/>
                <w:i w:val="false"/>
                <w:color w:val="000000"/>
                <w:sz w:val="20"/>
              </w:rPr>
              <w:t>Көліктегі</w:t>
            </w:r>
            <w:r>
              <w:rPr>
                <w:rFonts w:ascii="Times New Roman"/>
                <w:b/>
                <w:i w:val="false"/>
                <w:color w:val="000000"/>
                <w:sz w:val="20"/>
              </w:rPr>
              <w:t xml:space="preserve"> полиция </w:t>
            </w:r>
            <w:r>
              <w:rPr>
                <w:rFonts w:ascii="Times New Roman"/>
                <w:b/>
                <w:i w:val="false"/>
                <w:color w:val="000000"/>
                <w:sz w:val="20"/>
              </w:rPr>
              <w:t>департаментінің</w:t>
            </w:r>
            <w:r>
              <w:rPr>
                <w:rFonts w:ascii="Times New Roman"/>
                <w:b w:val="false"/>
                <w:i w:val="false"/>
                <w:color w:val="000000"/>
                <w:sz w:val="20"/>
              </w:rPr>
              <w:t xml:space="preserve"> </w:t>
            </w:r>
            <w:r>
              <w:rPr>
                <w:rFonts w:ascii="Times New Roman"/>
                <w:b/>
                <w:i w:val="false"/>
                <w:color w:val="000000"/>
                <w:sz w:val="20"/>
              </w:rPr>
              <w:t>патрульдік</w:t>
            </w:r>
            <w:r>
              <w:rPr>
                <w:rFonts w:ascii="Times New Roman"/>
                <w:b/>
                <w:i w:val="false"/>
                <w:color w:val="000000"/>
                <w:sz w:val="20"/>
              </w:rPr>
              <w:t xml:space="preserve"> полиция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8-тарау Жылдам қимылдайтын арнайы жасақ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күнделікті жазғы костюм (кепи, күрте, шалбар,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немесе желге төземді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күнделікті жылы костюм (күрте, шалбар немесе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Шабуылдауға арналған қара түсті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Шабуылдауға арналған қара түсті жылы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далалық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далалық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бетперде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Шабуылдауға арналған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Ер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Әйел</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9-тарау Қазақстан Республикасы Ішкі істер министрлігі білім беру ұйымдарының курсанттарының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кепи (бейсболка)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Күнделіктi китель және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Күнделiктi китель және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утепленные черного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черного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утепленные черного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ақ түстi блузка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Курсанттарға</w:t>
            </w:r>
            <w:r>
              <w:rPr>
                <w:rFonts w:ascii="Times New Roman"/>
                <w:b/>
                <w:i w:val="false"/>
                <w:color w:val="000000"/>
                <w:sz w:val="20"/>
              </w:rPr>
              <w:t xml:space="preserve"> (</w:t>
            </w:r>
            <w:r>
              <w:rPr>
                <w:rFonts w:ascii="Times New Roman"/>
                <w:b/>
                <w:i w:val="false"/>
                <w:color w:val="000000"/>
                <w:sz w:val="20"/>
              </w:rPr>
              <w:t>ерлерге</w:t>
            </w:r>
            <w:r>
              <w:rPr>
                <w:rFonts w:ascii="Times New Roman"/>
                <w:b/>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Курсанттарға</w:t>
            </w:r>
            <w:r>
              <w:rPr>
                <w:rFonts w:ascii="Times New Roman"/>
                <w:b/>
                <w:i w:val="false"/>
                <w:color w:val="000000"/>
                <w:sz w:val="20"/>
              </w:rPr>
              <w:t xml:space="preserve"> (</w:t>
            </w:r>
            <w:r>
              <w:rPr>
                <w:rFonts w:ascii="Times New Roman"/>
                <w:b/>
                <w:i w:val="false"/>
                <w:color w:val="000000"/>
                <w:sz w:val="20"/>
              </w:rPr>
              <w:t>әйелдерге</w:t>
            </w:r>
            <w:r>
              <w:rPr>
                <w:rFonts w:ascii="Times New Roman"/>
                <w:b/>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ауыспалы</w:t>
            </w:r>
            <w:r>
              <w:rPr>
                <w:rFonts w:ascii="Times New Roman"/>
                <w:b w:val="false"/>
                <w:i w:val="false"/>
                <w:color w:val="000000"/>
                <w:sz w:val="20"/>
              </w:rPr>
              <w:t xml:space="preserve"> </w:t>
            </w:r>
            <w:r>
              <w:rPr>
                <w:rFonts w:ascii="Times New Roman"/>
                <w:b/>
                <w:i w:val="false"/>
                <w:color w:val="000000"/>
                <w:sz w:val="20"/>
              </w:rPr>
              <w:t>аттестатталған</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курсанттарына</w:t>
            </w:r>
            <w:r>
              <w:rPr>
                <w:rFonts w:ascii="Times New Roman"/>
                <w:b/>
                <w:i w:val="false"/>
                <w:color w:val="000000"/>
                <w:sz w:val="20"/>
              </w:rPr>
              <w:t xml:space="preserve"> орта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құрам</w:t>
            </w:r>
            <w:r>
              <w:rPr>
                <w:rFonts w:ascii="Times New Roman"/>
                <w:b w:val="false"/>
                <w:i w:val="false"/>
                <w:color w:val="000000"/>
                <w:sz w:val="20"/>
              </w:rPr>
              <w:t xml:space="preserve"> </w:t>
            </w:r>
            <w:r>
              <w:rPr>
                <w:rFonts w:ascii="Times New Roman"/>
                <w:b/>
                <w:i w:val="false"/>
                <w:color w:val="000000"/>
                <w:sz w:val="20"/>
              </w:rPr>
              <w:t>атақтары</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курсанттар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ұйымдарын</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орнына</w:t>
            </w:r>
            <w:r>
              <w:rPr>
                <w:rFonts w:ascii="Times New Roman"/>
                <w:b w:val="false"/>
                <w:i w:val="false"/>
                <w:color w:val="000000"/>
                <w:sz w:val="20"/>
              </w:rPr>
              <w:t xml:space="preserve"> </w:t>
            </w:r>
            <w:r>
              <w:rPr>
                <w:rFonts w:ascii="Times New Roman"/>
                <w:b/>
                <w:i w:val="false"/>
                <w:color w:val="000000"/>
                <w:sz w:val="20"/>
              </w:rPr>
              <w:t>барған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киім-кешек</w:t>
            </w:r>
            <w:r>
              <w:rPr>
                <w:rFonts w:ascii="Times New Roman"/>
                <w:b w:val="false"/>
                <w:i w:val="false"/>
                <w:color w:val="000000"/>
                <w:sz w:val="20"/>
              </w:rPr>
              <w:t xml:space="preserve"> </w:t>
            </w:r>
            <w:r>
              <w:rPr>
                <w:rFonts w:ascii="Times New Roman"/>
                <w:b/>
                <w:i w:val="false"/>
                <w:color w:val="000000"/>
                <w:sz w:val="20"/>
              </w:rPr>
              <w:t>бұйымдарына</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атағына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айырым</w:t>
            </w:r>
            <w:r>
              <w:rPr>
                <w:rFonts w:ascii="Times New Roman"/>
                <w:b w:val="false"/>
                <w:i w:val="false"/>
                <w:color w:val="000000"/>
                <w:sz w:val="20"/>
              </w:rPr>
              <w:t xml:space="preserve"> </w:t>
            </w:r>
            <w:r>
              <w:rPr>
                <w:rFonts w:ascii="Times New Roman"/>
                <w:b/>
                <w:i w:val="false"/>
                <w:color w:val="000000"/>
                <w:sz w:val="20"/>
              </w:rPr>
              <w:t>белгілерімен</w:t>
            </w:r>
            <w:r>
              <w:rPr>
                <w:rFonts w:ascii="Times New Roman"/>
                <w:b w:val="false"/>
                <w:i w:val="false"/>
                <w:color w:val="000000"/>
                <w:sz w:val="20"/>
              </w:rPr>
              <w:t xml:space="preserve"> </w:t>
            </w:r>
            <w:r>
              <w:rPr>
                <w:rFonts w:ascii="Times New Roman"/>
                <w:b/>
                <w:i w:val="false"/>
                <w:color w:val="000000"/>
                <w:sz w:val="20"/>
              </w:rPr>
              <w:t>бірге</w:t>
            </w:r>
            <w:r>
              <w:rPr>
                <w:rFonts w:ascii="Times New Roman"/>
                <w:b/>
                <w:i w:val="false"/>
                <w:color w:val="000000"/>
                <w:sz w:val="20"/>
              </w:rPr>
              <w:t xml:space="preserve"> 1 </w:t>
            </w:r>
            <w:r>
              <w:rPr>
                <w:rFonts w:ascii="Times New Roman"/>
                <w:b/>
                <w:i w:val="false"/>
                <w:color w:val="000000"/>
                <w:sz w:val="20"/>
              </w:rPr>
              <w:t>жұп</w:t>
            </w:r>
            <w:r>
              <w:rPr>
                <w:rFonts w:ascii="Times New Roman"/>
                <w:b/>
                <w:i w:val="false"/>
                <w:color w:val="000000"/>
                <w:sz w:val="20"/>
              </w:rPr>
              <w:t xml:space="preserve"> погон </w:t>
            </w:r>
            <w:r>
              <w:rPr>
                <w:rFonts w:ascii="Times New Roman"/>
                <w:b/>
                <w:i w:val="false"/>
                <w:color w:val="000000"/>
                <w:sz w:val="20"/>
              </w:rPr>
              <w:t>бере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олардың</w:t>
            </w:r>
            <w:r>
              <w:rPr>
                <w:rFonts w:ascii="Times New Roman"/>
                <w:b/>
                <w:i w:val="false"/>
                <w:color w:val="000000"/>
                <w:sz w:val="20"/>
              </w:rPr>
              <w:t xml:space="preserve"> (</w:t>
            </w:r>
            <w:r>
              <w:rPr>
                <w:rFonts w:ascii="Times New Roman"/>
                <w:b/>
                <w:i w:val="false"/>
                <w:color w:val="000000"/>
                <w:sz w:val="20"/>
              </w:rPr>
              <w:t>қалған</w:t>
            </w:r>
            <w:r>
              <w:rPr>
                <w:rFonts w:ascii="Times New Roman"/>
                <w:b/>
                <w:i w:val="false"/>
                <w:color w:val="000000"/>
                <w:sz w:val="20"/>
              </w:rPr>
              <w:t xml:space="preserve"> кию </w:t>
            </w:r>
            <w:r>
              <w:rPr>
                <w:rFonts w:ascii="Times New Roman"/>
                <w:b/>
                <w:i w:val="false"/>
                <w:color w:val="000000"/>
                <w:sz w:val="20"/>
              </w:rPr>
              <w:t>мерзіміне</w:t>
            </w:r>
            <w:r>
              <w:rPr>
                <w:rFonts w:ascii="Times New Roman"/>
                <w:b/>
                <w:i w:val="false"/>
                <w:color w:val="000000"/>
                <w:sz w:val="20"/>
              </w:rPr>
              <w:t xml:space="preserve">)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етілуіне</w:t>
            </w:r>
            <w:r>
              <w:rPr>
                <w:rFonts w:ascii="Times New Roman"/>
                <w:b w:val="false"/>
                <w:i w:val="false"/>
                <w:color w:val="000000"/>
                <w:sz w:val="20"/>
              </w:rPr>
              <w:t xml:space="preserve"> </w:t>
            </w:r>
            <w:r>
              <w:rPr>
                <w:rFonts w:ascii="Times New Roman"/>
                <w:b/>
                <w:i w:val="false"/>
                <w:color w:val="000000"/>
                <w:sz w:val="20"/>
              </w:rPr>
              <w:t>қарай</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алынады</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10-тарау Арнайы нысанды киім-кешектің заттай нормалары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арналған заттар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Полиция және қылмыстық-атқару жүйесі басқармаларының аппараттары, оның ішінде ІІМ білім беру ұйымдарының тұрақты құрамы, кезекші бөлімдердің, көші-қон, пробация қызметтерінің қызметкерлері, полицей- жүргізушілер, патрульдік және туристік полиция, учаскелік инспекторлар және кәмелетке толмағандар істері жөніндегі инспекторлар, саптық бөлімшелердің командалық құрамы (полк, батальон командирлері және олардың орынбасарлары), Премьер-Министрі Кенесінің фельдъегерлік қызметі.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Мамандандырылған күзет қызметінің бөліністері, ІІО ғимараттарын күзету жөніндегі қызметкерлер, жауынгерлік және арнайы даярлық нұсқаушылары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Курсанттар, кинологтар, айдауыл қызметі, уақытша ұстау изоляторларының арнайы мекемелері, арнайы қабылдау орындары, қабылдау-тарату орындары, қылмыстық-атқару жүйесі мекемелері, қойма меңгерушілері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11-тарау Қазақстан Республикасы ішкі істер органдары полиция қызметкерлерінің (мүкәммәл мүлігі) арнайы мүліктерінің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Құрмет қарауылының құрамына кіретін қызметкерлерге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малақай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жағасы бар шинель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және етікке салынатын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парадтық аспа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Ассистенттерге арналған парадтық аспа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кавалерия қылышы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Патрульдік полиция қызметкерлеріне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дулығасы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Дулығаның астынан киетін бас киім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аяқ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 немесе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арналған жамылғы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Суда және су айдынының қасында патрульдеуші қызметкерлерге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күрте және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қоршауға арналған лента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Құтқаруға арналған жіп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капюшоны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Кинологиялық қызметтің қызметкерлеріне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қорғанышы бар үйретушілер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Үйретушілерге арналған жең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 жеңіне арналған тондық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Кинологтарға арналған заттарды бөліп салу кеудешесі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Атты полиция бөліністерінің қызметкерлеріне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салынатын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жартылай жүн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Өндірістік оқыту және практикалық жүргізу нұсқаушыларына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Жедел-криминалистикалық қызметтің және жедел-тергеу топтарының қызметкерлеріне, сондай-ақ іс-шараларға жұмылдырылған қызметкерлерге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 (біреуі ақ және біреуі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немесе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Жазуы бар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биялайлар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жарық шағылыстырғыш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Жылы заттар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тұлып немесе пальто (шолақ 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тықыр жүнді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9-параграф. Амуниция және арнайы киім-кешек бұйымдары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Фельдъегерлік портфель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 салатын несессері бар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Желбей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Жылылықты сақтайтын кілемше (каремат)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тағуға арналған және шешілетін кобура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заттарды бөліп салатын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Тактиқалық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10-параграф. Тоқыма керек-жарақтары, оның ішінде қызметкерлердің гигиенасын қамтамасыз ету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қаптайтын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Кездемелік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Бөлініске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Осы </w:t>
            </w:r>
            <w:r>
              <w:rPr>
                <w:rFonts w:ascii="Times New Roman"/>
                <w:b/>
                <w:i w:val="false"/>
                <w:color w:val="000000"/>
                <w:sz w:val="20"/>
              </w:rPr>
              <w:t>мүлік</w:t>
            </w:r>
            <w:r>
              <w:rPr>
                <w:rFonts w:ascii="Times New Roman"/>
                <w:b/>
                <w:i w:val="false"/>
                <w:color w:val="000000"/>
                <w:sz w:val="20"/>
              </w:rPr>
              <w:t xml:space="preserve"> тек </w:t>
            </w:r>
            <w:r>
              <w:rPr>
                <w:rFonts w:ascii="Times New Roman"/>
                <w:b/>
                <w:i w:val="false"/>
                <w:color w:val="000000"/>
                <w:sz w:val="20"/>
              </w:rPr>
              <w:t>салтанаттық</w:t>
            </w:r>
            <w:r>
              <w:rPr>
                <w:rFonts w:ascii="Times New Roman"/>
                <w:b w:val="false"/>
                <w:i w:val="false"/>
                <w:color w:val="000000"/>
                <w:sz w:val="20"/>
              </w:rPr>
              <w:t xml:space="preserve"> </w:t>
            </w:r>
            <w:r>
              <w:rPr>
                <w:rFonts w:ascii="Times New Roman"/>
                <w:b/>
                <w:i w:val="false"/>
                <w:color w:val="000000"/>
                <w:sz w:val="20"/>
              </w:rPr>
              <w:t>іс-шараларда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кездесулерде</w:t>
            </w:r>
            <w:r>
              <w:rPr>
                <w:rFonts w:ascii="Times New Roman"/>
                <w:b w:val="false"/>
                <w:i w:val="false"/>
                <w:color w:val="000000"/>
                <w:sz w:val="20"/>
              </w:rPr>
              <w:t xml:space="preserve"> </w:t>
            </w:r>
            <w:r>
              <w:rPr>
                <w:rFonts w:ascii="Times New Roman"/>
                <w:b/>
                <w:i w:val="false"/>
                <w:color w:val="000000"/>
                <w:sz w:val="20"/>
              </w:rPr>
              <w:t>салтанатты</w:t>
            </w:r>
            <w:r>
              <w:rPr>
                <w:rFonts w:ascii="Times New Roman"/>
                <w:b w:val="false"/>
                <w:i w:val="false"/>
                <w:color w:val="000000"/>
                <w:sz w:val="20"/>
              </w:rPr>
              <w:t xml:space="preserve"> </w:t>
            </w:r>
            <w:r>
              <w:rPr>
                <w:rFonts w:ascii="Times New Roman"/>
                <w:b/>
                <w:i w:val="false"/>
                <w:color w:val="000000"/>
                <w:sz w:val="20"/>
              </w:rPr>
              <w:t>рәсімдерді</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ғана</w:t>
            </w:r>
            <w:r>
              <w:rPr>
                <w:rFonts w:ascii="Times New Roman"/>
                <w:b w:val="false"/>
                <w:i w:val="false"/>
                <w:color w:val="000000"/>
                <w:sz w:val="20"/>
              </w:rPr>
              <w:t xml:space="preserve"> </w:t>
            </w:r>
            <w:r>
              <w:rPr>
                <w:rFonts w:ascii="Times New Roman"/>
                <w:b/>
                <w:i w:val="false"/>
                <w:color w:val="000000"/>
                <w:sz w:val="20"/>
              </w:rPr>
              <w:t>тағылады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патрульдік</w:t>
            </w:r>
            <w:r>
              <w:rPr>
                <w:rFonts w:ascii="Times New Roman"/>
                <w:b w:val="false"/>
                <w:i w:val="false"/>
                <w:color w:val="000000"/>
                <w:sz w:val="20"/>
              </w:rPr>
              <w:t xml:space="preserve"> </w:t>
            </w:r>
            <w:r>
              <w:rPr>
                <w:rFonts w:ascii="Times New Roman"/>
                <w:b/>
                <w:i w:val="false"/>
                <w:color w:val="000000"/>
                <w:sz w:val="20"/>
              </w:rPr>
              <w:t>полицияның</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штаттық</w:t>
            </w:r>
            <w:r>
              <w:rPr>
                <w:rFonts w:ascii="Times New Roman"/>
                <w:b w:val="false"/>
                <w:i w:val="false"/>
                <w:color w:val="000000"/>
                <w:sz w:val="20"/>
              </w:rPr>
              <w:t xml:space="preserve"> </w:t>
            </w:r>
            <w:r>
              <w:rPr>
                <w:rFonts w:ascii="Times New Roman"/>
                <w:b/>
                <w:i w:val="false"/>
                <w:color w:val="000000"/>
                <w:sz w:val="20"/>
              </w:rPr>
              <w:t>жүргізушілеріне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Патрульдік</w:t>
            </w:r>
            <w:r>
              <w:rPr>
                <w:rFonts w:ascii="Times New Roman"/>
                <w:b w:val="false"/>
                <w:i w:val="false"/>
                <w:color w:val="000000"/>
                <w:sz w:val="20"/>
              </w:rPr>
              <w:t xml:space="preserve"> </w:t>
            </w:r>
            <w:r>
              <w:rPr>
                <w:rFonts w:ascii="Times New Roman"/>
                <w:b/>
                <w:i w:val="false"/>
                <w:color w:val="000000"/>
                <w:sz w:val="20"/>
              </w:rPr>
              <w:t>полицияның</w:t>
            </w:r>
            <w:r>
              <w:rPr>
                <w:rFonts w:ascii="Times New Roman"/>
                <w:b/>
                <w:i w:val="false"/>
                <w:color w:val="000000"/>
                <w:sz w:val="20"/>
              </w:rPr>
              <w:t xml:space="preserve"> эскорт </w:t>
            </w:r>
            <w:r>
              <w:rPr>
                <w:rFonts w:ascii="Times New Roman"/>
                <w:b/>
                <w:i w:val="false"/>
                <w:color w:val="000000"/>
                <w:sz w:val="20"/>
              </w:rPr>
              <w:t>взводының</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Су </w:t>
            </w:r>
            <w:r>
              <w:rPr>
                <w:rFonts w:ascii="Times New Roman"/>
                <w:b/>
                <w:i w:val="false"/>
                <w:color w:val="000000"/>
                <w:sz w:val="20"/>
              </w:rPr>
              <w:t>шаруашылығындағы</w:t>
            </w:r>
            <w:r>
              <w:rPr>
                <w:rFonts w:ascii="Times New Roman"/>
                <w:b w:val="false"/>
                <w:i w:val="false"/>
                <w:color w:val="000000"/>
                <w:sz w:val="20"/>
              </w:rPr>
              <w:t xml:space="preserve"> </w:t>
            </w:r>
            <w:r>
              <w:rPr>
                <w:rFonts w:ascii="Times New Roman"/>
                <w:b/>
                <w:i w:val="false"/>
                <w:color w:val="000000"/>
                <w:sz w:val="20"/>
              </w:rPr>
              <w:t>стратегиялық</w:t>
            </w:r>
            <w:r>
              <w:rPr>
                <w:rFonts w:ascii="Times New Roman"/>
                <w:b w:val="false"/>
                <w:i w:val="false"/>
                <w:color w:val="000000"/>
                <w:sz w:val="20"/>
              </w:rPr>
              <w:t xml:space="preserve"> </w:t>
            </w:r>
            <w:r>
              <w:rPr>
                <w:rFonts w:ascii="Times New Roman"/>
                <w:b/>
                <w:i w:val="false"/>
                <w:color w:val="000000"/>
                <w:sz w:val="20"/>
              </w:rPr>
              <w:t>объектілерді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экономика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объектілерді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күзету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жылжымайтын</w:t>
            </w:r>
            <w:r>
              <w:rPr>
                <w:rFonts w:ascii="Times New Roman"/>
                <w:b/>
                <w:i w:val="false"/>
                <w:color w:val="000000"/>
                <w:sz w:val="20"/>
              </w:rPr>
              <w:t xml:space="preserve"> полиция </w:t>
            </w:r>
            <w:r>
              <w:rPr>
                <w:rFonts w:ascii="Times New Roman"/>
                <w:b/>
                <w:i w:val="false"/>
                <w:color w:val="000000"/>
                <w:sz w:val="20"/>
              </w:rPr>
              <w:t>бекеттеріне</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бірліктен</w:t>
            </w:r>
            <w:r>
              <w:rPr>
                <w:rFonts w:ascii="Times New Roman"/>
                <w:b w:val="false"/>
                <w:i w:val="false"/>
                <w:color w:val="000000"/>
                <w:sz w:val="20"/>
              </w:rPr>
              <w:t xml:space="preserve"> </w:t>
            </w:r>
            <w:r>
              <w:rPr>
                <w:rFonts w:ascii="Times New Roman"/>
                <w:b/>
                <w:i w:val="false"/>
                <w:color w:val="000000"/>
                <w:sz w:val="20"/>
              </w:rPr>
              <w:t>босатылады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Патрульдік</w:t>
            </w:r>
            <w:r>
              <w:rPr>
                <w:rFonts w:ascii="Times New Roman"/>
                <w:b/>
                <w:i w:val="false"/>
                <w:color w:val="000000"/>
                <w:sz w:val="20"/>
              </w:rPr>
              <w:t xml:space="preserve"> полиция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автокөлік</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бірлігіне</w:t>
            </w:r>
            <w:r>
              <w:rPr>
                <w:rFonts w:ascii="Times New Roman"/>
                <w:b w:val="false"/>
                <w:i w:val="false"/>
                <w:color w:val="000000"/>
                <w:sz w:val="20"/>
              </w:rPr>
              <w:t xml:space="preserve"> </w:t>
            </w:r>
            <w:r>
              <w:rPr>
                <w:rFonts w:ascii="Times New Roman"/>
                <w:b/>
                <w:i w:val="false"/>
                <w:color w:val="000000"/>
                <w:sz w:val="20"/>
              </w:rPr>
              <w:t>қажеттілігіне</w:t>
            </w:r>
            <w:r>
              <w:rPr>
                <w:rFonts w:ascii="Times New Roman"/>
                <w:b w:val="false"/>
                <w:i w:val="false"/>
                <w:color w:val="000000"/>
                <w:sz w:val="20"/>
              </w:rPr>
              <w:t xml:space="preserve"> </w:t>
            </w:r>
            <w:r>
              <w:rPr>
                <w:rFonts w:ascii="Times New Roman"/>
                <w:b/>
                <w:i w:val="false"/>
                <w:color w:val="000000"/>
                <w:sz w:val="20"/>
              </w:rPr>
              <w:t>қарай</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іздестіру</w:t>
            </w:r>
            <w:r>
              <w:rPr>
                <w:rFonts w:ascii="Times New Roman"/>
                <w:b/>
                <w:i w:val="false"/>
                <w:color w:val="000000"/>
                <w:sz w:val="20"/>
              </w:rPr>
              <w:t xml:space="preserve">, </w:t>
            </w:r>
            <w:r>
              <w:rPr>
                <w:rFonts w:ascii="Times New Roman"/>
                <w:b/>
                <w:i w:val="false"/>
                <w:color w:val="000000"/>
                <w:sz w:val="20"/>
              </w:rPr>
              <w:t>патрульдік</w:t>
            </w:r>
            <w:r>
              <w:rPr>
                <w:rFonts w:ascii="Times New Roman"/>
                <w:b/>
                <w:i w:val="false"/>
                <w:color w:val="000000"/>
                <w:sz w:val="20"/>
              </w:rPr>
              <w:t xml:space="preserve">, </w:t>
            </w:r>
            <w:r>
              <w:rPr>
                <w:rFonts w:ascii="Times New Roman"/>
                <w:b/>
                <w:i w:val="false"/>
                <w:color w:val="000000"/>
                <w:sz w:val="20"/>
              </w:rPr>
              <w:t>шабуылдау</w:t>
            </w:r>
            <w:r>
              <w:rPr>
                <w:rFonts w:ascii="Times New Roman"/>
                <w:b/>
                <w:i w:val="false"/>
                <w:color w:val="000000"/>
                <w:sz w:val="20"/>
              </w:rPr>
              <w:t xml:space="preserve">, </w:t>
            </w:r>
            <w:r>
              <w:rPr>
                <w:rFonts w:ascii="Times New Roman"/>
                <w:b/>
                <w:i w:val="false"/>
                <w:color w:val="000000"/>
                <w:sz w:val="20"/>
              </w:rPr>
              <w:t>айдауылдау-қарауылдау</w:t>
            </w:r>
            <w:r>
              <w:rPr>
                <w:rFonts w:ascii="Times New Roman"/>
                <w:b w:val="false"/>
                <w:i w:val="false"/>
                <w:color w:val="000000"/>
                <w:sz w:val="20"/>
              </w:rPr>
              <w:t xml:space="preserve"> </w:t>
            </w:r>
            <w:r>
              <w:rPr>
                <w:rFonts w:ascii="Times New Roman"/>
                <w:b/>
                <w:i w:val="false"/>
                <w:color w:val="000000"/>
                <w:sz w:val="20"/>
              </w:rPr>
              <w:t>иттерімен</w:t>
            </w:r>
            <w:r>
              <w:rPr>
                <w:rFonts w:ascii="Times New Roman"/>
                <w:b w:val="false"/>
                <w:i w:val="false"/>
                <w:color w:val="000000"/>
                <w:sz w:val="20"/>
              </w:rPr>
              <w:t xml:space="preserve"> </w:t>
            </w:r>
            <w:r>
              <w:rPr>
                <w:rFonts w:ascii="Times New Roman"/>
                <w:b/>
                <w:i w:val="false"/>
                <w:color w:val="000000"/>
                <w:sz w:val="20"/>
              </w:rPr>
              <w:t>атқаратын</w:t>
            </w:r>
            <w:r>
              <w:rPr>
                <w:rFonts w:ascii="Times New Roman"/>
                <w:b w:val="false"/>
                <w:i w:val="false"/>
                <w:color w:val="000000"/>
                <w:sz w:val="20"/>
              </w:rPr>
              <w:t xml:space="preserve"> </w:t>
            </w:r>
            <w:r>
              <w:rPr>
                <w:rFonts w:ascii="Times New Roman"/>
                <w:b/>
                <w:i w:val="false"/>
                <w:color w:val="000000"/>
                <w:sz w:val="20"/>
              </w:rPr>
              <w:t>кинологиялық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 xml:space="preserve">. </w:t>
            </w:r>
            <w:r>
              <w:rPr>
                <w:rFonts w:ascii="Times New Roman"/>
                <w:b/>
                <w:i w:val="false"/>
                <w:color w:val="000000"/>
                <w:sz w:val="20"/>
              </w:rPr>
              <w:t>Кинологиялық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орталықтарына</w:t>
            </w:r>
            <w:r>
              <w:rPr>
                <w:rFonts w:ascii="Times New Roman"/>
                <w:b w:val="false"/>
                <w:i w:val="false"/>
                <w:color w:val="000000"/>
                <w:sz w:val="20"/>
              </w:rPr>
              <w:t xml:space="preserve"> </w:t>
            </w:r>
            <w:r>
              <w:rPr>
                <w:rFonts w:ascii="Times New Roman"/>
                <w:b/>
                <w:i w:val="false"/>
                <w:color w:val="000000"/>
                <w:sz w:val="20"/>
              </w:rPr>
              <w:t>әрбір</w:t>
            </w:r>
            <w:r>
              <w:rPr>
                <w:rFonts w:ascii="Times New Roman"/>
                <w:b/>
                <w:i w:val="false"/>
                <w:color w:val="000000"/>
                <w:sz w:val="20"/>
              </w:rPr>
              <w:t xml:space="preserve"> он </w:t>
            </w:r>
            <w:r>
              <w:rPr>
                <w:rFonts w:ascii="Times New Roman"/>
                <w:b/>
                <w:i w:val="false"/>
                <w:color w:val="000000"/>
                <w:sz w:val="20"/>
              </w:rPr>
              <w:t>ит</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i w:val="false"/>
                <w:color w:val="000000"/>
                <w:sz w:val="20"/>
              </w:rPr>
              <w:t xml:space="preserve">, ал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Кинологиялық</w:t>
            </w:r>
            <w:r>
              <w:rPr>
                <w:rFonts w:ascii="Times New Roman"/>
                <w:b w:val="false"/>
                <w:i w:val="false"/>
                <w:color w:val="000000"/>
                <w:sz w:val="20"/>
              </w:rPr>
              <w:t xml:space="preserve"> </w:t>
            </w:r>
            <w:r>
              <w:rPr>
                <w:rFonts w:ascii="Times New Roman"/>
                <w:b/>
                <w:i w:val="false"/>
                <w:color w:val="000000"/>
                <w:sz w:val="20"/>
              </w:rPr>
              <w:t>орталығына</w:t>
            </w:r>
            <w:r>
              <w:rPr>
                <w:rFonts w:ascii="Times New Roman"/>
                <w:b/>
                <w:i w:val="false"/>
                <w:color w:val="000000"/>
                <w:sz w:val="20"/>
              </w:rPr>
              <w:t xml:space="preserve"> - </w:t>
            </w:r>
            <w:r>
              <w:rPr>
                <w:rFonts w:ascii="Times New Roman"/>
                <w:b/>
                <w:i w:val="false"/>
                <w:color w:val="000000"/>
                <w:sz w:val="20"/>
              </w:rPr>
              <w:t>оқудың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тобына</w:t>
            </w:r>
            <w:r>
              <w:rPr>
                <w:rFonts w:ascii="Times New Roman"/>
                <w:b/>
                <w:i w:val="false"/>
                <w:color w:val="000000"/>
                <w:sz w:val="20"/>
              </w:rPr>
              <w:t xml:space="preserve"> 1 </w:t>
            </w:r>
            <w:r>
              <w:rPr>
                <w:rFonts w:ascii="Times New Roman"/>
                <w:b/>
                <w:i w:val="false"/>
                <w:color w:val="000000"/>
                <w:sz w:val="20"/>
              </w:rPr>
              <w:t>бірліктен</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Оқудың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тобына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иттерді</w:t>
            </w:r>
            <w:r>
              <w:rPr>
                <w:rFonts w:ascii="Times New Roman"/>
                <w:b w:val="false"/>
                <w:i w:val="false"/>
                <w:color w:val="000000"/>
                <w:sz w:val="20"/>
              </w:rPr>
              <w:t xml:space="preserve"> </w:t>
            </w:r>
            <w:r>
              <w:rPr>
                <w:rFonts w:ascii="Times New Roman"/>
                <w:b/>
                <w:i w:val="false"/>
                <w:color w:val="000000"/>
                <w:sz w:val="20"/>
              </w:rPr>
              <w:t>үйретушілерге</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бірліктен</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ортаның</w:t>
            </w:r>
            <w:r>
              <w:rPr>
                <w:rFonts w:ascii="Times New Roman"/>
                <w:b w:val="false"/>
                <w:i w:val="false"/>
                <w:color w:val="000000"/>
                <w:sz w:val="20"/>
              </w:rPr>
              <w:t xml:space="preserve"> </w:t>
            </w:r>
            <w:r>
              <w:rPr>
                <w:rFonts w:ascii="Times New Roman"/>
                <w:b/>
                <w:i w:val="false"/>
                <w:color w:val="000000"/>
                <w:sz w:val="20"/>
              </w:rPr>
              <w:t>температурасы</w:t>
            </w:r>
            <w:r>
              <w:rPr>
                <w:rFonts w:ascii="Times New Roman"/>
                <w:b/>
                <w:i w:val="false"/>
                <w:color w:val="000000"/>
                <w:sz w:val="20"/>
              </w:rPr>
              <w:t xml:space="preserve"> -20 С°-</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төмендеген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сыртта</w:t>
            </w:r>
            <w:r>
              <w:rPr>
                <w:rFonts w:ascii="Times New Roman"/>
                <w:b w:val="false"/>
                <w:i w:val="false"/>
                <w:color w:val="000000"/>
                <w:sz w:val="20"/>
              </w:rPr>
              <w:t xml:space="preserve"> </w:t>
            </w:r>
            <w:r>
              <w:rPr>
                <w:rFonts w:ascii="Times New Roman"/>
                <w:b/>
                <w:i w:val="false"/>
                <w:color w:val="000000"/>
                <w:sz w:val="20"/>
              </w:rPr>
              <w:t>өткеретін</w:t>
            </w:r>
            <w:r>
              <w:rPr>
                <w:rFonts w:ascii="Times New Roman"/>
                <w:b w:val="false"/>
                <w:i w:val="false"/>
                <w:color w:val="000000"/>
                <w:sz w:val="20"/>
              </w:rPr>
              <w:t xml:space="preserve"> </w:t>
            </w:r>
            <w:r>
              <w:rPr>
                <w:rFonts w:ascii="Times New Roman"/>
                <w:b/>
                <w:i w:val="false"/>
                <w:color w:val="000000"/>
                <w:sz w:val="20"/>
              </w:rPr>
              <w:t>патрульдік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атты</w:t>
            </w:r>
            <w:r>
              <w:rPr>
                <w:rFonts w:ascii="Times New Roman"/>
                <w:b/>
                <w:i w:val="false"/>
                <w:color w:val="000000"/>
                <w:sz w:val="20"/>
              </w:rPr>
              <w:t xml:space="preserve"> полиция </w:t>
            </w:r>
            <w:r>
              <w:rPr>
                <w:rFonts w:ascii="Times New Roman"/>
                <w:b/>
                <w:i w:val="false"/>
                <w:color w:val="000000"/>
                <w:sz w:val="20"/>
              </w:rPr>
              <w:t>қызметкерлеріне</w:t>
            </w:r>
            <w:r>
              <w:rPr>
                <w:rFonts w:ascii="Times New Roman"/>
                <w:b/>
                <w:i w:val="false"/>
                <w:color w:val="000000"/>
                <w:sz w:val="20"/>
              </w:rPr>
              <w:t>, "</w:t>
            </w:r>
            <w:r>
              <w:rPr>
                <w:rFonts w:ascii="Times New Roman"/>
                <w:b/>
                <w:i w:val="false"/>
                <w:color w:val="000000"/>
                <w:sz w:val="20"/>
              </w:rPr>
              <w:t>Шеп</w:t>
            </w:r>
            <w:r>
              <w:rPr>
                <w:rFonts w:ascii="Times New Roman"/>
                <w:b/>
                <w:i w:val="false"/>
                <w:color w:val="000000"/>
                <w:sz w:val="20"/>
              </w:rPr>
              <w:t xml:space="preserve">" </w:t>
            </w:r>
            <w:r>
              <w:rPr>
                <w:rFonts w:ascii="Times New Roman"/>
                <w:b/>
                <w:i w:val="false"/>
                <w:color w:val="000000"/>
                <w:sz w:val="20"/>
              </w:rPr>
              <w:t>бекеттерінің</w:t>
            </w:r>
            <w:r>
              <w:rPr>
                <w:rFonts w:ascii="Times New Roman"/>
                <w:b/>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қарауылдық</w:t>
            </w:r>
            <w:r>
              <w:rPr>
                <w:rFonts w:ascii="Times New Roman"/>
                <w:b w:val="false"/>
                <w:i w:val="false"/>
                <w:color w:val="000000"/>
                <w:sz w:val="20"/>
              </w:rPr>
              <w:t xml:space="preserve"> </w:t>
            </w:r>
            <w:r>
              <w:rPr>
                <w:rFonts w:ascii="Times New Roman"/>
                <w:b/>
                <w:i w:val="false"/>
                <w:color w:val="000000"/>
                <w:sz w:val="20"/>
              </w:rPr>
              <w:t>ауысымдағы</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Ауыспалы</w:t>
            </w:r>
            <w:r>
              <w:rPr>
                <w:rFonts w:ascii="Times New Roman"/>
                <w:b w:val="false"/>
                <w:i w:val="false"/>
                <w:color w:val="000000"/>
                <w:sz w:val="20"/>
              </w:rPr>
              <w:t xml:space="preserve"> </w:t>
            </w:r>
            <w:r>
              <w:rPr>
                <w:rFonts w:ascii="Times New Roman"/>
                <w:b/>
                <w:i w:val="false"/>
                <w:color w:val="000000"/>
                <w:sz w:val="20"/>
              </w:rPr>
              <w:t>құрамның</w:t>
            </w:r>
            <w:r>
              <w:rPr>
                <w:rFonts w:ascii="Times New Roman"/>
                <w:b w:val="false"/>
                <w:i w:val="false"/>
                <w:color w:val="000000"/>
                <w:sz w:val="20"/>
              </w:rPr>
              <w:t xml:space="preserve"> </w:t>
            </w:r>
            <w:r>
              <w:rPr>
                <w:rFonts w:ascii="Times New Roman"/>
                <w:b/>
                <w:i w:val="false"/>
                <w:color w:val="000000"/>
                <w:sz w:val="20"/>
              </w:rPr>
              <w:t>тізімдік</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i w:val="false"/>
                <w:color w:val="000000"/>
                <w:sz w:val="20"/>
              </w:rPr>
              <w:t xml:space="preserve"> 50%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патрульдік</w:t>
            </w:r>
            <w:r>
              <w:rPr>
                <w:rFonts w:ascii="Times New Roman"/>
                <w:b w:val="false"/>
                <w:i w:val="false"/>
                <w:color w:val="000000"/>
                <w:sz w:val="20"/>
              </w:rPr>
              <w:t xml:space="preserve"> </w:t>
            </w:r>
            <w:r>
              <w:rPr>
                <w:rFonts w:ascii="Times New Roman"/>
                <w:b/>
                <w:i w:val="false"/>
                <w:color w:val="000000"/>
                <w:sz w:val="20"/>
              </w:rPr>
              <w:t>полициясының</w:t>
            </w:r>
            <w:r>
              <w:rPr>
                <w:rFonts w:ascii="Times New Roman"/>
                <w:b w:val="false"/>
                <w:i w:val="false"/>
                <w:color w:val="000000"/>
                <w:sz w:val="20"/>
              </w:rPr>
              <w:t xml:space="preserve"> </w:t>
            </w:r>
            <w:r>
              <w:rPr>
                <w:rFonts w:ascii="Times New Roman"/>
                <w:b/>
                <w:i w:val="false"/>
                <w:color w:val="000000"/>
                <w:sz w:val="20"/>
              </w:rPr>
              <w:t>қызметкерлерін</w:t>
            </w:r>
            <w:r>
              <w:rPr>
                <w:rFonts w:ascii="Times New Roman"/>
                <w:b w:val="false"/>
                <w:i w:val="false"/>
                <w:color w:val="000000"/>
                <w:sz w:val="20"/>
              </w:rPr>
              <w:t xml:space="preserve"> </w:t>
            </w:r>
            <w:r>
              <w:rPr>
                <w:rFonts w:ascii="Times New Roman"/>
                <w:b/>
                <w:i w:val="false"/>
                <w:color w:val="000000"/>
                <w:sz w:val="20"/>
              </w:rPr>
              <w:t>даярлау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курсанттар</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i w:val="false"/>
                <w:color w:val="000000"/>
                <w:sz w:val="20"/>
              </w:rPr>
              <w:t xml:space="preserve"> 10%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ортаның</w:t>
            </w:r>
            <w:r>
              <w:rPr>
                <w:rFonts w:ascii="Times New Roman"/>
                <w:b w:val="false"/>
                <w:i w:val="false"/>
                <w:color w:val="000000"/>
                <w:sz w:val="20"/>
              </w:rPr>
              <w:t xml:space="preserve"> </w:t>
            </w:r>
            <w:r>
              <w:rPr>
                <w:rFonts w:ascii="Times New Roman"/>
                <w:b/>
                <w:i w:val="false"/>
                <w:color w:val="000000"/>
                <w:sz w:val="20"/>
              </w:rPr>
              <w:t>температурасы</w:t>
            </w:r>
            <w:r>
              <w:rPr>
                <w:rFonts w:ascii="Times New Roman"/>
                <w:b/>
                <w:i w:val="false"/>
                <w:color w:val="000000"/>
                <w:sz w:val="20"/>
              </w:rPr>
              <w:t xml:space="preserve"> -20 С°-</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төмендеген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объектілерді</w:t>
            </w:r>
            <w:r>
              <w:rPr>
                <w:rFonts w:ascii="Times New Roman"/>
                <w:b w:val="false"/>
                <w:i w:val="false"/>
                <w:color w:val="000000"/>
                <w:sz w:val="20"/>
              </w:rPr>
              <w:t xml:space="preserve"> </w:t>
            </w:r>
            <w:r>
              <w:rPr>
                <w:rFonts w:ascii="Times New Roman"/>
                <w:b/>
                <w:i w:val="false"/>
                <w:color w:val="000000"/>
                <w:sz w:val="20"/>
              </w:rPr>
              <w:t>күзететін</w:t>
            </w:r>
            <w:r>
              <w:rPr>
                <w:rFonts w:ascii="Times New Roman"/>
                <w:b w:val="false"/>
                <w:i w:val="false"/>
                <w:color w:val="000000"/>
                <w:sz w:val="20"/>
              </w:rPr>
              <w:t xml:space="preserve"> </w:t>
            </w:r>
            <w:r>
              <w:rPr>
                <w:rFonts w:ascii="Times New Roman"/>
                <w:b/>
                <w:i w:val="false"/>
                <w:color w:val="000000"/>
                <w:sz w:val="20"/>
              </w:rPr>
              <w:t>полицияның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бекеттеріне</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бірліктен</w:t>
            </w:r>
            <w:r>
              <w:rPr>
                <w:rFonts w:ascii="Times New Roman"/>
                <w:b/>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жерлерге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i w:val="false"/>
                <w:color w:val="000000"/>
                <w:sz w:val="20"/>
              </w:rPr>
              <w:t xml:space="preserve"> полиция </w:t>
            </w:r>
            <w:r>
              <w:rPr>
                <w:rFonts w:ascii="Times New Roman"/>
                <w:b/>
                <w:i w:val="false"/>
                <w:color w:val="000000"/>
                <w:sz w:val="20"/>
              </w:rPr>
              <w:t>бөліміне</w:t>
            </w:r>
            <w:r>
              <w:rPr>
                <w:rFonts w:ascii="Times New Roman"/>
                <w:b/>
                <w:i w:val="false"/>
                <w:color w:val="000000"/>
                <w:sz w:val="20"/>
              </w:rPr>
              <w:t xml:space="preserve"> (</w:t>
            </w:r>
            <w:r>
              <w:rPr>
                <w:rFonts w:ascii="Times New Roman"/>
                <w:b/>
                <w:i w:val="false"/>
                <w:color w:val="000000"/>
                <w:sz w:val="20"/>
              </w:rPr>
              <w:t>бөлімшесіне</w:t>
            </w:r>
            <w:r>
              <w:rPr>
                <w:rFonts w:ascii="Times New Roman"/>
                <w:b/>
                <w:i w:val="false"/>
                <w:color w:val="000000"/>
                <w:sz w:val="20"/>
              </w:rPr>
              <w:t xml:space="preserve">) 2 </w:t>
            </w:r>
            <w:r>
              <w:rPr>
                <w:rFonts w:ascii="Times New Roman"/>
                <w:b/>
                <w:i w:val="false"/>
                <w:color w:val="000000"/>
                <w:sz w:val="20"/>
              </w:rPr>
              <w:t>бірліктен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ауыспалы</w:t>
            </w:r>
            <w:r>
              <w:rPr>
                <w:rFonts w:ascii="Times New Roman"/>
                <w:b w:val="false"/>
                <w:i w:val="false"/>
                <w:color w:val="000000"/>
                <w:sz w:val="20"/>
              </w:rPr>
              <w:t xml:space="preserve"> </w:t>
            </w:r>
            <w:r>
              <w:rPr>
                <w:rFonts w:ascii="Times New Roman"/>
                <w:b/>
                <w:i w:val="false"/>
                <w:color w:val="000000"/>
                <w:sz w:val="20"/>
              </w:rPr>
              <w:t>аттестатталған</w:t>
            </w:r>
            <w:r>
              <w:rPr>
                <w:rFonts w:ascii="Times New Roman"/>
                <w:b w:val="false"/>
                <w:i w:val="false"/>
                <w:color w:val="000000"/>
                <w:sz w:val="20"/>
              </w:rPr>
              <w:t xml:space="preserve"> </w:t>
            </w:r>
            <w:r>
              <w:rPr>
                <w:rFonts w:ascii="Times New Roman"/>
                <w:b/>
                <w:i w:val="false"/>
                <w:color w:val="000000"/>
                <w:sz w:val="20"/>
              </w:rPr>
              <w:t>құрамының</w:t>
            </w:r>
            <w:r>
              <w:rPr>
                <w:rFonts w:ascii="Times New Roman"/>
                <w:b/>
                <w:i w:val="false"/>
                <w:color w:val="000000"/>
                <w:sz w:val="20"/>
              </w:rPr>
              <w:t xml:space="preserve"> 20%, </w:t>
            </w:r>
            <w:r>
              <w:rPr>
                <w:rFonts w:ascii="Times New Roman"/>
                <w:b/>
                <w:i w:val="false"/>
                <w:color w:val="000000"/>
                <w:sz w:val="20"/>
              </w:rPr>
              <w:t>кезекші</w:t>
            </w:r>
            <w:r>
              <w:rPr>
                <w:rFonts w:ascii="Times New Roman"/>
                <w:b w:val="false"/>
                <w:i w:val="false"/>
                <w:color w:val="000000"/>
                <w:sz w:val="20"/>
              </w:rPr>
              <w:t xml:space="preserve"> </w:t>
            </w:r>
            <w:r>
              <w:rPr>
                <w:rFonts w:ascii="Times New Roman"/>
                <w:b/>
                <w:i w:val="false"/>
                <w:color w:val="000000"/>
                <w:sz w:val="20"/>
              </w:rPr>
              <w:t>бөлімдердің</w:t>
            </w:r>
            <w:r>
              <w:rPr>
                <w:rFonts w:ascii="Times New Roman"/>
                <w:b/>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бақылаушы</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i w:val="false"/>
                <w:color w:val="000000"/>
                <w:sz w:val="20"/>
              </w:rPr>
              <w:t xml:space="preserve">, </w:t>
            </w:r>
            <w:r>
              <w:rPr>
                <w:rFonts w:ascii="Times New Roman"/>
                <w:b/>
                <w:i w:val="false"/>
                <w:color w:val="000000"/>
                <w:sz w:val="20"/>
              </w:rPr>
              <w:t>патрульдік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w:t>
            </w:r>
            <w:r>
              <w:rPr>
                <w:rFonts w:ascii="Times New Roman"/>
                <w:b/>
                <w:i w:val="false"/>
                <w:color w:val="000000"/>
                <w:sz w:val="20"/>
              </w:rPr>
              <w:t>атты</w:t>
            </w:r>
            <w:r>
              <w:rPr>
                <w:rFonts w:ascii="Times New Roman"/>
                <w:b w:val="false"/>
                <w:i w:val="false"/>
                <w:color w:val="000000"/>
                <w:sz w:val="20"/>
              </w:rPr>
              <w:t xml:space="preserve"> </w:t>
            </w:r>
            <w:r>
              <w:rPr>
                <w:rFonts w:ascii="Times New Roman"/>
                <w:b/>
                <w:i w:val="false"/>
                <w:color w:val="000000"/>
                <w:sz w:val="20"/>
              </w:rPr>
              <w:t>полицияның</w:t>
            </w:r>
            <w:r>
              <w:rPr>
                <w:rFonts w:ascii="Times New Roman"/>
                <w:b/>
                <w:i w:val="false"/>
                <w:color w:val="000000"/>
                <w:sz w:val="20"/>
              </w:rPr>
              <w:t>, "</w:t>
            </w:r>
            <w:r>
              <w:rPr>
                <w:rFonts w:ascii="Times New Roman"/>
                <w:b/>
                <w:i w:val="false"/>
                <w:color w:val="000000"/>
                <w:sz w:val="20"/>
              </w:rPr>
              <w:t>Шеп</w:t>
            </w:r>
            <w:r>
              <w:rPr>
                <w:rFonts w:ascii="Times New Roman"/>
                <w:b/>
                <w:i w:val="false"/>
                <w:color w:val="000000"/>
                <w:sz w:val="20"/>
              </w:rPr>
              <w:t xml:space="preserve">" </w:t>
            </w:r>
            <w:r>
              <w:rPr>
                <w:rFonts w:ascii="Times New Roman"/>
                <w:b/>
                <w:i w:val="false"/>
                <w:color w:val="000000"/>
                <w:sz w:val="20"/>
              </w:rPr>
              <w:t>бекеттерінің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сыртта</w:t>
            </w:r>
            <w:r>
              <w:rPr>
                <w:rFonts w:ascii="Times New Roman"/>
                <w:b w:val="false"/>
                <w:i w:val="false"/>
                <w:color w:val="000000"/>
                <w:sz w:val="20"/>
              </w:rPr>
              <w:t xml:space="preserve"> </w:t>
            </w:r>
            <w:r>
              <w:rPr>
                <w:rFonts w:ascii="Times New Roman"/>
                <w:b/>
                <w:i w:val="false"/>
                <w:color w:val="000000"/>
                <w:sz w:val="20"/>
              </w:rPr>
              <w:t>өткеретін</w:t>
            </w:r>
            <w:r>
              <w:rPr>
                <w:rFonts w:ascii="Times New Roman"/>
                <w:b w:val="false"/>
                <w:i w:val="false"/>
                <w:color w:val="000000"/>
                <w:sz w:val="20"/>
              </w:rPr>
              <w:t xml:space="preserve">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күзет</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құрамының</w:t>
            </w:r>
            <w:r>
              <w:rPr>
                <w:rFonts w:ascii="Times New Roman"/>
                <w:b/>
                <w:i w:val="false"/>
                <w:color w:val="000000"/>
                <w:sz w:val="20"/>
              </w:rPr>
              <w:t xml:space="preserve"> 50%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іс-шаралар</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жедел</w:t>
            </w:r>
            <w:r>
              <w:rPr>
                <w:rFonts w:ascii="Times New Roman"/>
                <w:b/>
                <w:i w:val="false"/>
                <w:color w:val="000000"/>
                <w:sz w:val="20"/>
              </w:rPr>
              <w:t xml:space="preserve"> (</w:t>
            </w:r>
            <w:r>
              <w:rPr>
                <w:rFonts w:ascii="Times New Roman"/>
                <w:b/>
                <w:i w:val="false"/>
                <w:color w:val="000000"/>
                <w:sz w:val="20"/>
              </w:rPr>
              <w:t>жедел-криминалистикалық</w:t>
            </w:r>
            <w:r>
              <w:rPr>
                <w:rFonts w:ascii="Times New Roman"/>
                <w:b/>
                <w:i w:val="false"/>
                <w:color w:val="000000"/>
                <w:sz w:val="20"/>
              </w:rPr>
              <w:t xml:space="preserve">) </w:t>
            </w:r>
            <w:r>
              <w:rPr>
                <w:rFonts w:ascii="Times New Roman"/>
                <w:b/>
                <w:i w:val="false"/>
                <w:color w:val="000000"/>
                <w:sz w:val="20"/>
              </w:rPr>
              <w:t>топтың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құрамына</w:t>
            </w:r>
            <w:r>
              <w:rPr>
                <w:rFonts w:ascii="Times New Roman"/>
                <w:b/>
                <w:i w:val="false"/>
                <w:color w:val="000000"/>
                <w:sz w:val="20"/>
              </w:rPr>
              <w:t xml:space="preserve">, </w:t>
            </w:r>
            <w:r>
              <w:rPr>
                <w:rFonts w:ascii="Times New Roman"/>
                <w:b/>
                <w:i w:val="false"/>
                <w:color w:val="000000"/>
                <w:sz w:val="20"/>
              </w:rPr>
              <w:t>көші-қон</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бөліністерінің</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қажеттілігіне</w:t>
            </w:r>
            <w:r>
              <w:rPr>
                <w:rFonts w:ascii="Times New Roman"/>
                <w:b w:val="false"/>
                <w:i w:val="false"/>
                <w:color w:val="000000"/>
                <w:sz w:val="20"/>
              </w:rPr>
              <w:t xml:space="preserve"> </w:t>
            </w:r>
            <w:r>
              <w:rPr>
                <w:rFonts w:ascii="Times New Roman"/>
                <w:b/>
                <w:i w:val="false"/>
                <w:color w:val="000000"/>
                <w:sz w:val="20"/>
              </w:rPr>
              <w:t>қарай</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сыртта</w:t>
            </w:r>
            <w:r>
              <w:rPr>
                <w:rFonts w:ascii="Times New Roman"/>
                <w:b w:val="false"/>
                <w:i w:val="false"/>
                <w:color w:val="000000"/>
                <w:sz w:val="20"/>
              </w:rPr>
              <w:t xml:space="preserve"> </w:t>
            </w:r>
            <w:r>
              <w:rPr>
                <w:rFonts w:ascii="Times New Roman"/>
                <w:b/>
                <w:i w:val="false"/>
                <w:color w:val="000000"/>
                <w:sz w:val="20"/>
              </w:rPr>
              <w:t>өткеретін</w:t>
            </w:r>
            <w:r>
              <w:rPr>
                <w:rFonts w:ascii="Times New Roman"/>
                <w:b w:val="false"/>
                <w:i w:val="false"/>
                <w:color w:val="000000"/>
                <w:sz w:val="20"/>
              </w:rPr>
              <w:t xml:space="preserve"> </w:t>
            </w:r>
            <w:r>
              <w:rPr>
                <w:rFonts w:ascii="Times New Roman"/>
                <w:b/>
                <w:i w:val="false"/>
                <w:color w:val="000000"/>
                <w:sz w:val="20"/>
              </w:rPr>
              <w:t>полицияның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қатардағы</w:t>
            </w:r>
            <w:r>
              <w:rPr>
                <w:rFonts w:ascii="Times New Roman"/>
                <w:b w:val="false"/>
                <w:i w:val="false"/>
                <w:color w:val="000000"/>
                <w:sz w:val="20"/>
              </w:rPr>
              <w:t xml:space="preserve"> </w:t>
            </w:r>
            <w:r>
              <w:rPr>
                <w:rFonts w:ascii="Times New Roman"/>
                <w:b/>
                <w:i w:val="false"/>
                <w:color w:val="000000"/>
                <w:sz w:val="20"/>
              </w:rPr>
              <w:t>құрамдарына</w:t>
            </w:r>
            <w:r>
              <w:rPr>
                <w:rFonts w:ascii="Times New Roman"/>
                <w:b/>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бақылаушылар</w:t>
            </w:r>
            <w:r>
              <w:rPr>
                <w:rFonts w:ascii="Times New Roman"/>
                <w:b w:val="false"/>
                <w:i w:val="false"/>
                <w:color w:val="000000"/>
                <w:sz w:val="20"/>
              </w:rPr>
              <w:t xml:space="preserve"> </w:t>
            </w:r>
            <w:r>
              <w:rPr>
                <w:rFonts w:ascii="Times New Roman"/>
                <w:b/>
                <w:i w:val="false"/>
                <w:color w:val="000000"/>
                <w:sz w:val="20"/>
              </w:rPr>
              <w:t>құрамына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сыртта</w:t>
            </w:r>
            <w:r>
              <w:rPr>
                <w:rFonts w:ascii="Times New Roman"/>
                <w:b w:val="false"/>
                <w:i w:val="false"/>
                <w:color w:val="000000"/>
                <w:sz w:val="20"/>
              </w:rPr>
              <w:t xml:space="preserve"> </w:t>
            </w:r>
            <w:r>
              <w:rPr>
                <w:rFonts w:ascii="Times New Roman"/>
                <w:b/>
                <w:i w:val="false"/>
                <w:color w:val="000000"/>
                <w:sz w:val="20"/>
              </w:rPr>
              <w:t>өткеретін</w:t>
            </w:r>
            <w:r>
              <w:rPr>
                <w:rFonts w:ascii="Times New Roman"/>
                <w:b w:val="false"/>
                <w:i w:val="false"/>
                <w:color w:val="000000"/>
                <w:sz w:val="20"/>
              </w:rPr>
              <w:t xml:space="preserve"> </w:t>
            </w:r>
            <w:r>
              <w:rPr>
                <w:rFonts w:ascii="Times New Roman"/>
                <w:b/>
                <w:i w:val="false"/>
                <w:color w:val="000000"/>
                <w:sz w:val="20"/>
              </w:rPr>
              <w:t>полицияның</w:t>
            </w:r>
            <w:r>
              <w:rPr>
                <w:rFonts w:ascii="Times New Roman"/>
                <w:b w:val="false"/>
                <w:i w:val="false"/>
                <w:color w:val="000000"/>
                <w:sz w:val="20"/>
              </w:rPr>
              <w:t xml:space="preserve"> </w:t>
            </w:r>
            <w:r>
              <w:rPr>
                <w:rFonts w:ascii="Times New Roman"/>
                <w:b/>
                <w:i w:val="false"/>
                <w:color w:val="000000"/>
                <w:sz w:val="20"/>
              </w:rPr>
              <w:t>аға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орта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құрамына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Фельдъегерлерге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жасақтарының</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ерекшелігін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кобурасы</w:t>
            </w:r>
            <w:r>
              <w:rPr>
                <w:rFonts w:ascii="Times New Roman"/>
                <w:b/>
                <w:i w:val="false"/>
                <w:color w:val="000000"/>
                <w:sz w:val="20"/>
              </w:rPr>
              <w:t xml:space="preserve"> бар </w:t>
            </w:r>
            <w:r>
              <w:rPr>
                <w:rFonts w:ascii="Times New Roman"/>
                <w:b/>
                <w:i w:val="false"/>
                <w:color w:val="000000"/>
                <w:sz w:val="20"/>
              </w:rPr>
              <w:t>шешілетін</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жасырын</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жүруді</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 </w:t>
            </w:r>
            <w:r>
              <w:rPr>
                <w:rFonts w:ascii="Times New Roman"/>
                <w:b/>
                <w:i w:val="false"/>
                <w:color w:val="000000"/>
                <w:sz w:val="20"/>
              </w:rPr>
              <w:t>Жылдам</w:t>
            </w:r>
            <w:r>
              <w:rPr>
                <w:rFonts w:ascii="Times New Roman"/>
                <w:b w:val="false"/>
                <w:i w:val="false"/>
                <w:color w:val="000000"/>
                <w:sz w:val="20"/>
              </w:rPr>
              <w:t xml:space="preserve"> </w:t>
            </w:r>
            <w:r>
              <w:rPr>
                <w:rFonts w:ascii="Times New Roman"/>
                <w:b/>
                <w:i w:val="false"/>
                <w:color w:val="000000"/>
                <w:sz w:val="20"/>
              </w:rPr>
              <w:t>қимылдайтын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жасақ</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жиындар</w:t>
            </w:r>
            <w:r>
              <w:rPr>
                <w:rFonts w:ascii="Times New Roman"/>
                <w:b/>
                <w:i w:val="false"/>
                <w:color w:val="000000"/>
                <w:sz w:val="20"/>
              </w:rPr>
              <w:t xml:space="preserve">, </w:t>
            </w:r>
            <w:r>
              <w:rPr>
                <w:rFonts w:ascii="Times New Roman"/>
                <w:b/>
                <w:i w:val="false"/>
                <w:color w:val="000000"/>
                <w:sz w:val="20"/>
              </w:rPr>
              <w:t>оқу-жаттығулар</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шиеленіскен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ахуалдық</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туындаған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 Осы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нормалардың</w:t>
            </w:r>
            <w:r>
              <w:rPr>
                <w:rFonts w:ascii="Times New Roman"/>
                <w:b/>
                <w:i w:val="false"/>
                <w:color w:val="000000"/>
                <w:sz w:val="20"/>
              </w:rPr>
              <w:t xml:space="preserve"> 1, 2, 3, 12, 13 - </w:t>
            </w:r>
            <w:r>
              <w:rPr>
                <w:rFonts w:ascii="Times New Roman"/>
                <w:b/>
                <w:i w:val="false"/>
                <w:color w:val="000000"/>
                <w:sz w:val="20"/>
              </w:rPr>
              <w:t>тарауларында</w:t>
            </w:r>
            <w:r>
              <w:rPr>
                <w:rFonts w:ascii="Times New Roman"/>
                <w:b w:val="false"/>
                <w:i w:val="false"/>
                <w:color w:val="000000"/>
                <w:sz w:val="20"/>
              </w:rPr>
              <w:t xml:space="preserve"> </w:t>
            </w:r>
            <w:r>
              <w:rPr>
                <w:rFonts w:ascii="Times New Roman"/>
                <w:b/>
                <w:i w:val="false"/>
                <w:color w:val="000000"/>
                <w:sz w:val="20"/>
              </w:rPr>
              <w:t>айтылған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құрамға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 Осы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нормалардың</w:t>
            </w:r>
            <w:r>
              <w:rPr>
                <w:rFonts w:ascii="Times New Roman"/>
                <w:b/>
                <w:i w:val="false"/>
                <w:color w:val="000000"/>
                <w:sz w:val="20"/>
              </w:rPr>
              <w:t xml:space="preserve"> 4, 5, 6, 7, 14, 15 - </w:t>
            </w:r>
            <w:r>
              <w:rPr>
                <w:rFonts w:ascii="Times New Roman"/>
                <w:b/>
                <w:i w:val="false"/>
                <w:color w:val="000000"/>
                <w:sz w:val="20"/>
              </w:rPr>
              <w:t>тарауларында</w:t>
            </w:r>
            <w:r>
              <w:rPr>
                <w:rFonts w:ascii="Times New Roman"/>
                <w:b w:val="false"/>
                <w:i w:val="false"/>
                <w:color w:val="000000"/>
                <w:sz w:val="20"/>
              </w:rPr>
              <w:t xml:space="preserve"> </w:t>
            </w:r>
            <w:r>
              <w:rPr>
                <w:rFonts w:ascii="Times New Roman"/>
                <w:b/>
                <w:i w:val="false"/>
                <w:color w:val="000000"/>
                <w:sz w:val="20"/>
              </w:rPr>
              <w:t>айтылған</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ауыспалы</w:t>
            </w:r>
            <w:r>
              <w:rPr>
                <w:rFonts w:ascii="Times New Roman"/>
                <w:b w:val="false"/>
                <w:i w:val="false"/>
                <w:color w:val="000000"/>
                <w:sz w:val="20"/>
              </w:rPr>
              <w:t xml:space="preserve"> </w:t>
            </w:r>
            <w:r>
              <w:rPr>
                <w:rFonts w:ascii="Times New Roman"/>
                <w:b/>
                <w:i w:val="false"/>
                <w:color w:val="000000"/>
                <w:sz w:val="20"/>
              </w:rPr>
              <w:t>құрамына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r>
              <w:rPr>
                <w:rFonts w:ascii="Times New Roman"/>
                <w:b/>
                <w:i w:val="false"/>
                <w:color w:val="000000"/>
                <w:sz w:val="20"/>
              </w:rPr>
              <w:t>Жедел-тергеу</w:t>
            </w:r>
            <w:r>
              <w:rPr>
                <w:rFonts w:ascii="Times New Roman"/>
                <w:b w:val="false"/>
                <w:i w:val="false"/>
                <w:color w:val="000000"/>
                <w:sz w:val="20"/>
              </w:rPr>
              <w:t xml:space="preserve"> </w:t>
            </w:r>
            <w:r>
              <w:rPr>
                <w:rFonts w:ascii="Times New Roman"/>
                <w:b/>
                <w:i w:val="false"/>
                <w:color w:val="000000"/>
                <w:sz w:val="20"/>
              </w:rPr>
              <w:t>тобына</w:t>
            </w:r>
            <w:r>
              <w:rPr>
                <w:rFonts w:ascii="Times New Roman"/>
                <w:b w:val="false"/>
                <w:i w:val="false"/>
                <w:color w:val="000000"/>
                <w:sz w:val="20"/>
              </w:rPr>
              <w:t xml:space="preserve">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орнына</w:t>
            </w:r>
            <w:r>
              <w:rPr>
                <w:rFonts w:ascii="Times New Roman"/>
                <w:b w:val="false"/>
                <w:i w:val="false"/>
                <w:color w:val="000000"/>
                <w:sz w:val="20"/>
              </w:rPr>
              <w:t xml:space="preserve"> </w:t>
            </w:r>
            <w:r>
              <w:rPr>
                <w:rFonts w:ascii="Times New Roman"/>
                <w:b/>
                <w:i w:val="false"/>
                <w:color w:val="000000"/>
                <w:sz w:val="20"/>
              </w:rPr>
              <w:t>шығу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r>
              <w:rPr>
                <w:rFonts w:ascii="Times New Roman"/>
                <w:b/>
                <w:i w:val="false"/>
                <w:color w:val="000000"/>
                <w:sz w:val="20"/>
              </w:rPr>
              <w:t>Жатақханалар</w:t>
            </w:r>
            <w:r>
              <w:rPr>
                <w:rFonts w:ascii="Times New Roman"/>
                <w:b/>
                <w:i w:val="false"/>
                <w:color w:val="000000"/>
                <w:sz w:val="20"/>
              </w:rPr>
              <w:t xml:space="preserve"> мен </w:t>
            </w:r>
            <w:r>
              <w:rPr>
                <w:rFonts w:ascii="Times New Roman"/>
                <w:b/>
                <w:i w:val="false"/>
                <w:color w:val="000000"/>
                <w:sz w:val="20"/>
              </w:rPr>
              <w:t>шатырлық</w:t>
            </w:r>
            <w:r>
              <w:rPr>
                <w:rFonts w:ascii="Times New Roman"/>
                <w:b w:val="false"/>
                <w:i w:val="false"/>
                <w:color w:val="000000"/>
                <w:sz w:val="20"/>
              </w:rPr>
              <w:t xml:space="preserve"> </w:t>
            </w:r>
            <w:r>
              <w:rPr>
                <w:rFonts w:ascii="Times New Roman"/>
                <w:b/>
                <w:i w:val="false"/>
                <w:color w:val="000000"/>
                <w:sz w:val="20"/>
              </w:rPr>
              <w:t>лагерьлерде</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ауыспалы</w:t>
            </w:r>
            <w:r>
              <w:rPr>
                <w:rFonts w:ascii="Times New Roman"/>
                <w:b w:val="false"/>
                <w:i w:val="false"/>
                <w:color w:val="000000"/>
                <w:sz w:val="20"/>
              </w:rPr>
              <w:t xml:space="preserve"> </w:t>
            </w:r>
            <w:r>
              <w:rPr>
                <w:rFonts w:ascii="Times New Roman"/>
                <w:b/>
                <w:i w:val="false"/>
                <w:color w:val="000000"/>
                <w:sz w:val="20"/>
              </w:rPr>
              <w:t>құрамына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кезекші</w:t>
            </w:r>
            <w:r>
              <w:rPr>
                <w:rFonts w:ascii="Times New Roman"/>
                <w:b w:val="false"/>
                <w:i w:val="false"/>
                <w:color w:val="000000"/>
                <w:sz w:val="20"/>
              </w:rPr>
              <w:t xml:space="preserve"> </w:t>
            </w:r>
            <w:r>
              <w:rPr>
                <w:rFonts w:ascii="Times New Roman"/>
                <w:b/>
                <w:i w:val="false"/>
                <w:color w:val="000000"/>
                <w:sz w:val="20"/>
              </w:rPr>
              <w:t>бөлімдеріндегі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қарауылдық</w:t>
            </w:r>
            <w:r>
              <w:rPr>
                <w:rFonts w:ascii="Times New Roman"/>
                <w:b w:val="false"/>
                <w:i w:val="false"/>
                <w:color w:val="000000"/>
                <w:sz w:val="20"/>
              </w:rPr>
              <w:t xml:space="preserve"> </w:t>
            </w:r>
            <w:r>
              <w:rPr>
                <w:rFonts w:ascii="Times New Roman"/>
                <w:b/>
                <w:i w:val="false"/>
                <w:color w:val="000000"/>
                <w:sz w:val="20"/>
              </w:rPr>
              <w:t>үй-жайларындағы</w:t>
            </w:r>
            <w:r>
              <w:rPr>
                <w:rFonts w:ascii="Times New Roman"/>
                <w:b w:val="false"/>
                <w:i w:val="false"/>
                <w:color w:val="000000"/>
                <w:sz w:val="20"/>
              </w:rPr>
              <w:t xml:space="preserve"> </w:t>
            </w:r>
            <w:r>
              <w:rPr>
                <w:rFonts w:ascii="Times New Roman"/>
                <w:b/>
                <w:i w:val="false"/>
                <w:color w:val="000000"/>
                <w:sz w:val="20"/>
              </w:rPr>
              <w:t>демалу</w:t>
            </w:r>
            <w:r>
              <w:rPr>
                <w:rFonts w:ascii="Times New Roman"/>
                <w:b w:val="false"/>
                <w:i w:val="false"/>
                <w:color w:val="000000"/>
                <w:sz w:val="20"/>
              </w:rPr>
              <w:t xml:space="preserve"> </w:t>
            </w:r>
            <w:r>
              <w:rPr>
                <w:rFonts w:ascii="Times New Roman"/>
                <w:b/>
                <w:i w:val="false"/>
                <w:color w:val="000000"/>
                <w:sz w:val="20"/>
              </w:rPr>
              <w:t>бөлмелеріне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12-тарау Қазақстан Республикасы ішкі істер органдарының қылмыстық-атқару жүйесі басқармалары аппараттары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 (полковник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китель және шалбар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 (басқармалардың аппараттарына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басқармалары</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аппаратының</w:t>
            </w:r>
            <w:r>
              <w:rPr>
                <w:rFonts w:ascii="Times New Roman"/>
                <w:b/>
                <w:i w:val="false"/>
                <w:color w:val="000000"/>
                <w:sz w:val="20"/>
              </w:rPr>
              <w:t xml:space="preserve">,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республика </w:t>
            </w:r>
            <w:r>
              <w:rPr>
                <w:rFonts w:ascii="Times New Roman"/>
                <w:b/>
                <w:i w:val="false"/>
                <w:color w:val="000000"/>
                <w:sz w:val="20"/>
              </w:rPr>
              <w:t>астанасының</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департаменттері</w:t>
            </w:r>
            <w:r>
              <w:rPr>
                <w:rFonts w:ascii="Times New Roman"/>
                <w:b w:val="false"/>
                <w:i w:val="false"/>
                <w:color w:val="000000"/>
                <w:sz w:val="20"/>
              </w:rPr>
              <w:t xml:space="preserve"> </w:t>
            </w:r>
            <w:r>
              <w:rPr>
                <w:rFonts w:ascii="Times New Roman"/>
                <w:b/>
                <w:i w:val="false"/>
                <w:color w:val="000000"/>
                <w:sz w:val="20"/>
              </w:rPr>
              <w:t>басқармалары</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13-тарау Қазақстан Республикасы ішкі істер органдары қылмыстық-атқару жүйесі басқармаларының аппараттары әйел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 (полковник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китель және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 (басқармалар аппараттарына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басқармалары</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аппаратының</w:t>
            </w:r>
            <w:r>
              <w:rPr>
                <w:rFonts w:ascii="Times New Roman"/>
                <w:b/>
                <w:i w:val="false"/>
                <w:color w:val="000000"/>
                <w:sz w:val="20"/>
              </w:rPr>
              <w:t xml:space="preserve">, </w:t>
            </w:r>
            <w:r>
              <w:rPr>
                <w:rFonts w:ascii="Times New Roman"/>
                <w:b/>
                <w:i w:val="false"/>
                <w:color w:val="000000"/>
                <w:sz w:val="20"/>
              </w:rPr>
              <w:t>облыстардың</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республика </w:t>
            </w:r>
            <w:r>
              <w:rPr>
                <w:rFonts w:ascii="Times New Roman"/>
                <w:b/>
                <w:i w:val="false"/>
                <w:color w:val="000000"/>
                <w:sz w:val="20"/>
              </w:rPr>
              <w:t>астанасының</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департаменттері</w:t>
            </w:r>
            <w:r>
              <w:rPr>
                <w:rFonts w:ascii="Times New Roman"/>
                <w:b w:val="false"/>
                <w:i w:val="false"/>
                <w:color w:val="000000"/>
                <w:sz w:val="20"/>
              </w:rPr>
              <w:t xml:space="preserve"> </w:t>
            </w:r>
            <w:r>
              <w:rPr>
                <w:rFonts w:ascii="Times New Roman"/>
                <w:b/>
                <w:i w:val="false"/>
                <w:color w:val="000000"/>
                <w:sz w:val="20"/>
              </w:rPr>
              <w:t>басқармалары</w:t>
            </w:r>
            <w:r>
              <w:rPr>
                <w:rFonts w:ascii="Times New Roman"/>
                <w:b w:val="false"/>
                <w:i w:val="false"/>
                <w:color w:val="000000"/>
                <w:sz w:val="20"/>
              </w:rPr>
              <w:t xml:space="preserve"> </w:t>
            </w:r>
            <w:r>
              <w:rPr>
                <w:rFonts w:ascii="Times New Roman"/>
                <w:b/>
                <w:i w:val="false"/>
                <w:color w:val="000000"/>
                <w:sz w:val="20"/>
              </w:rPr>
              <w:t>аппараттарының</w:t>
            </w:r>
            <w:r>
              <w:rPr>
                <w:rFonts w:ascii="Times New Roman"/>
                <w:b/>
                <w:i w:val="false"/>
                <w:color w:val="000000"/>
                <w:sz w:val="20"/>
              </w:rPr>
              <w:t xml:space="preserve">) </w:t>
            </w:r>
            <w:r>
              <w:rPr>
                <w:rFonts w:ascii="Times New Roman"/>
                <w:b/>
                <w:i w:val="false"/>
                <w:color w:val="000000"/>
                <w:sz w:val="20"/>
              </w:rPr>
              <w:t>әйел</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14-тарау Қазақстан Республикасы ішкі істер органдары қылмыстық-атқару жүйесінің пробация қызметі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жылы костюм (ПҚ қызметкерлеріне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маусымдық күрте (ПҚ қызметкерлеріне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(ПҚ қызметкерлеріне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(ПҚ қызметкерлеріне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жазғы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маусымдық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Ер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Әйел</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i w:val="false"/>
                <w:color w:val="000000"/>
                <w:sz w:val="20"/>
              </w:rPr>
              <w:t xml:space="preserve"> пробация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15-тарау Қылмыстық-атқару жүйесі мекемелерінің режимдік объектілерін күзету жөніндегі қызметті сыртта атқаратын қылмыстық-атқару жүйесі қызметкерлерінің нысанды киімінің заттай нормасы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Киім-кешек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жылы костюм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маусымдық костюм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қызмет атқаруға арналған костюм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қызмет атқаруға арналған костюм (СҚ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атқаруға арналған пуловер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Аяқ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жазғы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маусымдық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Іш 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Амуниция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Ер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Әйел</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норма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мекемелерінің</w:t>
            </w:r>
            <w:r>
              <w:rPr>
                <w:rFonts w:ascii="Times New Roman"/>
                <w:b/>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мекемелері</w:t>
            </w:r>
            <w:r>
              <w:rPr>
                <w:rFonts w:ascii="Times New Roman"/>
                <w:b/>
                <w:i w:val="false"/>
                <w:color w:val="000000"/>
                <w:sz w:val="20"/>
              </w:rPr>
              <w:t xml:space="preserve">) </w:t>
            </w:r>
            <w:r>
              <w:rPr>
                <w:rFonts w:ascii="Times New Roman"/>
                <w:b/>
                <w:i w:val="false"/>
                <w:color w:val="000000"/>
                <w:sz w:val="20"/>
              </w:rPr>
              <w:t>режимдік</w:t>
            </w:r>
            <w:r>
              <w:rPr>
                <w:rFonts w:ascii="Times New Roman"/>
                <w:b w:val="false"/>
                <w:i w:val="false"/>
                <w:color w:val="000000"/>
                <w:sz w:val="20"/>
              </w:rPr>
              <w:t xml:space="preserve"> </w:t>
            </w:r>
            <w:r>
              <w:rPr>
                <w:rFonts w:ascii="Times New Roman"/>
                <w:b/>
                <w:i w:val="false"/>
                <w:color w:val="000000"/>
                <w:sz w:val="20"/>
              </w:rPr>
              <w:t>объектілерін</w:t>
            </w:r>
            <w:r>
              <w:rPr>
                <w:rFonts w:ascii="Times New Roman"/>
                <w:b w:val="false"/>
                <w:i w:val="false"/>
                <w:color w:val="000000"/>
                <w:sz w:val="20"/>
              </w:rPr>
              <w:t xml:space="preserve"> </w:t>
            </w:r>
            <w:r>
              <w:rPr>
                <w:rFonts w:ascii="Times New Roman"/>
                <w:b/>
                <w:i w:val="false"/>
                <w:color w:val="000000"/>
                <w:sz w:val="20"/>
              </w:rPr>
              <w:t>күзету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сыртта</w:t>
            </w:r>
            <w:r>
              <w:rPr>
                <w:rFonts w:ascii="Times New Roman"/>
                <w:b w:val="false"/>
                <w:i w:val="false"/>
                <w:color w:val="000000"/>
                <w:sz w:val="20"/>
              </w:rPr>
              <w:t xml:space="preserve"> </w:t>
            </w:r>
            <w:r>
              <w:rPr>
                <w:rFonts w:ascii="Times New Roman"/>
                <w:b/>
                <w:i w:val="false"/>
                <w:color w:val="000000"/>
                <w:sz w:val="20"/>
              </w:rPr>
              <w:t>атқаратын</w:t>
            </w:r>
            <w:r>
              <w:rPr>
                <w:rFonts w:ascii="Times New Roman"/>
                <w:b w:val="false"/>
                <w:i w:val="false"/>
                <w:color w:val="000000"/>
                <w:sz w:val="20"/>
              </w:rPr>
              <w:t xml:space="preserve"> </w:t>
            </w: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p>
        </w:tc>
      </w:tr>
    </w:tbl>
    <w:bookmarkStart w:name="z9" w:id="6"/>
    <w:p>
      <w:pPr>
        <w:spacing w:after="0"/>
        <w:ind w:left="0"/>
        <w:jc w:val="left"/>
      </w:pPr>
      <w:r>
        <w:rPr>
          <w:rFonts w:ascii="Times New Roman"/>
          <w:b/>
          <w:i w:val="false"/>
          <w:color w:val="000000"/>
        </w:rPr>
        <w:t xml:space="preserve"> Нысанды және арнайы киім бұйымдарының жиынтығына кіретін фурнитуралар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Бұйымдардың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Жиынтыққа кіретін фурнитура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құрсамасына арналған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киімге арналған кокарда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бау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мм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 (погон-муфталар)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жапсырмалар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киім-кешекке арналған "Қазақстан" омырау жапсырмасы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омырау жапсырмасы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Погон мен фурнитура беру әрбiр нысанды киiм-кешек бұйымына жеке жүргiзiледi. Погон мен фурнитураны есептен шығару оларды қоймадан берген кезде, нысанды киім – белгіленген кию мерзімі өткеннен кейін жүргізіледі.</w:t>
      </w:r>
    </w:p>
    <w:p>
      <w:pPr>
        <w:spacing w:after="0"/>
        <w:ind w:left="0"/>
        <w:jc w:val="both"/>
      </w:pPr>
      <w:r>
        <w:rPr>
          <w:rFonts w:ascii="Times New Roman"/>
          <w:b w:val="false"/>
          <w:i w:val="false"/>
          <w:color w:val="000000"/>
          <w:sz w:val="28"/>
        </w:rPr>
        <w:t>
      Аббревиатуралардың толық жазулуы:</w:t>
      </w:r>
    </w:p>
    <w:p>
      <w:pPr>
        <w:spacing w:after="0"/>
        <w:ind w:left="0"/>
        <w:jc w:val="both"/>
      </w:pPr>
      <w:r>
        <w:rPr>
          <w:rFonts w:ascii="Times New Roman"/>
          <w:b w:val="false"/>
          <w:i w:val="false"/>
          <w:color w:val="000000"/>
          <w:sz w:val="28"/>
        </w:rPr>
        <w:t>
      ІІО – Ішкі істер органдары</w:t>
      </w:r>
    </w:p>
    <w:p>
      <w:pPr>
        <w:spacing w:after="0"/>
        <w:ind w:left="0"/>
        <w:jc w:val="both"/>
      </w:pPr>
      <w:r>
        <w:rPr>
          <w:rFonts w:ascii="Times New Roman"/>
          <w:b w:val="false"/>
          <w:i w:val="false"/>
          <w:color w:val="000000"/>
          <w:sz w:val="28"/>
        </w:rPr>
        <w:t>
      ІІМ –Ішкі істер министрлігі</w:t>
      </w:r>
    </w:p>
    <w:p>
      <w:pPr>
        <w:spacing w:after="0"/>
        <w:ind w:left="0"/>
        <w:jc w:val="both"/>
      </w:pPr>
      <w:r>
        <w:rPr>
          <w:rFonts w:ascii="Times New Roman"/>
          <w:b w:val="false"/>
          <w:i w:val="false"/>
          <w:color w:val="000000"/>
          <w:sz w:val="28"/>
        </w:rPr>
        <w:t>
      УПИ – Учаскелік полиция инспекторы</w:t>
      </w:r>
    </w:p>
    <w:p>
      <w:pPr>
        <w:spacing w:after="0"/>
        <w:ind w:left="0"/>
        <w:jc w:val="both"/>
      </w:pPr>
      <w:r>
        <w:rPr>
          <w:rFonts w:ascii="Times New Roman"/>
          <w:b w:val="false"/>
          <w:i w:val="false"/>
          <w:color w:val="000000"/>
          <w:sz w:val="28"/>
        </w:rPr>
        <w:t>
      СҚ – Сыртқы қызмет</w:t>
      </w:r>
    </w:p>
    <w:p>
      <w:pPr>
        <w:spacing w:after="0"/>
        <w:ind w:left="0"/>
        <w:jc w:val="both"/>
      </w:pPr>
      <w:r>
        <w:rPr>
          <w:rFonts w:ascii="Times New Roman"/>
          <w:b w:val="false"/>
          <w:i w:val="false"/>
          <w:color w:val="000000"/>
          <w:sz w:val="28"/>
        </w:rPr>
        <w:t>
      ПП – Патрульдік полиция</w:t>
      </w:r>
    </w:p>
    <w:p>
      <w:pPr>
        <w:spacing w:after="0"/>
        <w:ind w:left="0"/>
        <w:jc w:val="both"/>
      </w:pPr>
      <w:r>
        <w:rPr>
          <w:rFonts w:ascii="Times New Roman"/>
          <w:b w:val="false"/>
          <w:i w:val="false"/>
          <w:color w:val="000000"/>
          <w:sz w:val="28"/>
        </w:rPr>
        <w:t>
      ПҚ - Пробация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