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740f" w14:textId="74a7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Софиевка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2022 жылғы 27 желтоқсандағы № 227/38-7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Софиевка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65 142,5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8 337,5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6 920,5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49 884,5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65 837,5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695,0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000000"/>
          <w:sz w:val="28"/>
        </w:rPr>
        <w:t>№ 97/13-8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2023 жылға арналған ауылдық округі бюджет кірістерінің құрамында облыстық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2-1-тармағымен толықтырылды - Ақмола облысы Целиноград аудандық мәслихатының 12.05.2023 </w:t>
      </w:r>
      <w:r>
        <w:rPr>
          <w:rFonts w:ascii="Times New Roman"/>
          <w:b w:val="false"/>
          <w:i w:val="false"/>
          <w:color w:val="000000"/>
          <w:sz w:val="28"/>
        </w:rPr>
        <w:t>№ 30/3-8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27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27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Софиевка ауылдық округінің 2023 жылға арналған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ff0000"/>
          <w:sz w:val="28"/>
        </w:rPr>
        <w:t>№ 97/13-8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Софиевка ауылдық округінің 2024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Софиевка ауылдық округінің 2025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36 778,6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нысаналы трансферттер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ff0000"/>
          <w:sz w:val="28"/>
        </w:rPr>
        <w:t>№ 97/13-8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34 138,5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нысаналы трансферттер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5-қосымшамен толықтырылды - Ақмола облысы Целиноград аудандық мәслихатының 12.05.2023 </w:t>
      </w:r>
      <w:r>
        <w:rPr>
          <w:rFonts w:ascii="Times New Roman"/>
          <w:b w:val="false"/>
          <w:i w:val="false"/>
          <w:color w:val="ff0000"/>
          <w:sz w:val="28"/>
        </w:rPr>
        <w:t>№ 30/3-8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