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cab6" w14:textId="b8ac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Нұресіл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27 желтоқсандағы № 222/38-7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Нұресіл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36 744,0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27 744,0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41 116,7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-4 372,7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4 372,7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4 372,7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93/13-8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2023 жылға арналған ауылдық округі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2-1-тармағымен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000000"/>
          <w:sz w:val="28"/>
        </w:rPr>
        <w:t>№ 24/3-8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27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2023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93/13-8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2024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2025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93/13-8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Ақмола облысы Целиноград аудандық мәслихатының 12.05.2023 </w:t>
      </w:r>
      <w:r>
        <w:rPr>
          <w:rFonts w:ascii="Times New Roman"/>
          <w:b w:val="false"/>
          <w:i w:val="false"/>
          <w:color w:val="ff0000"/>
          <w:sz w:val="28"/>
        </w:rPr>
        <w:t>№ 24/3-8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