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a2c40" w14:textId="c2a2c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"2023-2025 жылдарға арналған Жарлыкөл ауылдық округінің бюджеті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аудандық мәслихатының 2022 жылғы 27 желтоқсандағы № 216/38-7 шешімі.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9-1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 бабы 1 тармағы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Целиноград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2023-2025 жылдарға арналған Жарлыкөл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2023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36 176,9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11 008,7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25 168,2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38 390,1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-2 213,2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2 213,2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2 213,2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Ақмола облысы Целиноград аудандық мәслихатының 28.11.2023 </w:t>
      </w:r>
      <w:r>
        <w:rPr>
          <w:rFonts w:ascii="Times New Roman"/>
          <w:b w:val="false"/>
          <w:i w:val="false"/>
          <w:color w:val="000000"/>
          <w:sz w:val="28"/>
        </w:rPr>
        <w:t>№ 87/13-8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(01.01.2023 бастап қолданысқа енгiзiледi)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2023 жылға арналған ауылдық округі бюджет кірістерінің құрамында аудандық бюджеттен берілетін нысаналы трансферттер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ескерілсін.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трансферттердің сомаларын бөлу аудан әкiмдiгiнің қаулысымен анықталады.</w:t>
      </w:r>
    </w:p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2-1. 2023 жылға арналған ауылдық округі бюджет кірістерінің құрамында облыстық бюджеттен берілетін нысаналы трансферттер 5-қосымшаға сәйкес ескерілсін.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2-1-тармағымен толықтырылды - Ақмола облысы Целиноград аудандық мәслихатының 12.05.2023 </w:t>
      </w:r>
      <w:r>
        <w:rPr>
          <w:rFonts w:ascii="Times New Roman"/>
          <w:b w:val="false"/>
          <w:i w:val="false"/>
          <w:color w:val="000000"/>
          <w:sz w:val="28"/>
        </w:rPr>
        <w:t>№ 19/3-8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(01.01.2023 бастап қолданысқа енгiзiледi)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2023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Б.Оспанбеков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жылғы 27 желтоқсан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"Целиноград ауданының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экономика және қаржы бөлімі"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Куликенов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27 желтоқсан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216/38-7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Жарлыкөл ауылдық округінің 2023 жылға арналған бюджеті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Ақмола облысы Целиноград аудандық мәслихатының 28.11.2023 </w:t>
      </w:r>
      <w:r>
        <w:rPr>
          <w:rFonts w:ascii="Times New Roman"/>
          <w:b w:val="false"/>
          <w:i w:val="false"/>
          <w:color w:val="ff0000"/>
          <w:sz w:val="28"/>
        </w:rPr>
        <w:t>№ 87/13-8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(01.01.2023 бастап қолданысқа енгiзiледi)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36 176,9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5 018,7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5 018,7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5 267,7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5 072,6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25 168,2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25 168,2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25 168,2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38 390,1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28 492,3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28 492,3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28 492,3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4 471,2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4 471,2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4 471,2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-2 213,2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2 213,2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216/38-7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Жарлыкөл ауылдық округінің 2024 жылға арналған бюджеті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32 104,0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26 114,0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32 104,0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216/38-7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Жарлыкөл ауылдық округінің 2025 жылға арналған бюджеті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32 104,0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26 114,0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32 104,0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216/38-7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аудандық бюджеттен нысаналы трансферттер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Ақмола облысы Целиноград аудандық мәслихатының 28.11.2023 </w:t>
      </w:r>
      <w:r>
        <w:rPr>
          <w:rFonts w:ascii="Times New Roman"/>
          <w:b w:val="false"/>
          <w:i w:val="false"/>
          <w:color w:val="ff0000"/>
          <w:sz w:val="28"/>
        </w:rPr>
        <w:t>№ 87/13-8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(01.01.2023 бастап қолданысқа енгiзiледi)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24 168,2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24 168,2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ауылдық округ әкімі аппараттарының ағымдағы ұстауына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 күтіп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2 471,2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216/38-7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облыстық бюджеттен нысаналы трансферттер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5-қосымшамен толықтырылды - Ақмола облысы Целиноград аудандық мәслихатының 12.05.2023 </w:t>
      </w:r>
      <w:r>
        <w:rPr>
          <w:rFonts w:ascii="Times New Roman"/>
          <w:b w:val="false"/>
          <w:i w:val="false"/>
          <w:color w:val="ff0000"/>
          <w:sz w:val="28"/>
        </w:rPr>
        <w:t>№ 19/3-8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(01.01.2023 бастап қолданысқа енгiзiледi)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 күтіп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