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b5d90e" w14:textId="9b5d90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Сандықтау ауданы бойынша 2021-2022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Сандықтау аудандық мәслихатының 2022 жылғы 21 ақпандағы № 14/3 шешімі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"Қазақстан Республикасындағы жергілікті мемлекеттік басқару және өзін-өзі басқару туралы" Заңы 6 бабының 1 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"Жайылымдар туралы" Заңы 8 бабының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Сандықтау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Сандықтау ауданы бойынша 2021-2022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 және 2021 жылғы 1 қаңтардан бастап туындаған құқықтық қатынастарға таралады.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Сессия төрайымы, аудандық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Г.Қадырова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21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14/3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 бойынша 2021-2022 жылдарға арналған жайылымдарды басқару және оларды пайдалану жөніндегі жоспар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Сандықтау ауданының аумағында жайылымдардың орналасу схемасы (картасы) (Сандықтау ауданы бойынша 2021-2022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(Сандықтау ауданы бойынша 2021-2022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(Сандықтау ауданы бойынша 2021-2022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(Сандықтау ауданы бойынша 2021-2022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(Сандықтау ауданы бойынша 2021-2022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(Сандықтау ауданы бойынша 2021-2022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(Сандықтау ауданы бойынша 2021-2022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Сандықтау ауданының аумағында жайылымдардың орналасу схемасы (картасы)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ауданының жайылымдардың орналасу схемасына (картасына) беріліп отырған жер учаскілерінің меншік иелері және жер пайдаланушылар тізімі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 Тельманулы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 Азат Умербекович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 Дулат Жазгалиевич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 Жанайдар Оспанович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Нуралин Салимжан Мирамович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Кайрат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Кабдулмурат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Кинжалин Серик Муратбекович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Кулюбаев Гизатолла Турсунович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Марат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Мухажан Негометжанович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 Елюбай Кабылсерикович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Талгат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Дауренбек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Асадов Физули Шакили-Оглы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 Жамбул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Джексембек Джамухамедович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Дарбазанов Михаил Хасанович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Жуковский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Кайрат Сансызбаевич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 Олег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 Анатолий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Докаева Таисия Шариповна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Анапин Жумабай Камидулович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Умербекова Фарида Байжумановна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Айган Тлеукобылович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Жандарбекова Ырсжан Апаккызы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Нияз Есенгельдинович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Сайранбек Темирханович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Уранбек Кабдулович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Есмурза Кубешевич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Мирзоев Намик Валиш-Оглы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Жумабай Тулькибаевич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Бекжан Коппасович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Часовитина Татьяна Ивановна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Жанбырбай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Жабикеев Кенжебай Аппакович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Арман Дулатович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Агайдар Дарбаевич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Магомед-Сали Ханкович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Казыбек Ондасынович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Межидов Хусейн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Эмрен Абасович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Рамзан Лечиевич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Махамбет Жуносович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Ломали 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Клятский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Казанков С.Н./Казанков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Хучаев Жабраил Мугданулы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Игорь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 Алке Молдабаевич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Съезбеков Аскар Съезбекович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Айдос есенгельдинович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Кайрат Сеилбекулы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Нарбота Жалимбаевич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Сакен Кожабекович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Ербол Желкайдарович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Алтенов Уралбай Курмангалиевич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Кених Василий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 Нияз Айдарбекулы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Селимханов Рамзан Шуаипович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Вахид Масаевич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Рожапов Хезир Илесович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Берсункаев Абу Ромозанович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Исраил 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Ахият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Магамед Насвалович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Джабраилова Роза Салмановна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Исрапил Джабраилович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Хамзат Харонович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Цухаев Рукман Вахидович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Магамадов Зейламх Эльмарзович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Дога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Модырбиев Хансултан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Хусейн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Али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Аслан Саламбекович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И.Э.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Юсуп Пацуевич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А.М.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Маклаков Н.И.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А.Ж.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 Биржан Тулебергенович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Гофшмидт Евгений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Акмаганбетовой Зауре Салкеновне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Чернышев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Санбаева Жумаш Капановна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Болкоев Муса Ахмедович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Махмуд Магомед-Салиевич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Кузданов Еркен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Д.А.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Даутов Жаналы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Ботвинов Михаил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Мурат 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Гарифулина Мадина Кудайбергеновна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Мусса Заудинович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 Леонид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 Яхя 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Петр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Шмит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Тасеменов Кайдар Тасеменович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Омаров Талгат Сейтмухамбетович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Гофшмидт Евгений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Барахоев Яхя 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Черемнов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Абрамян Мариэтта Аргамовна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Кыдырбекова Мина Темирбековна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Калишева Гульшара Хабдырахмановна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А.А.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Сыркин Анатолий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Перфилов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Салтанат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Какаева Яхита Заиндыновна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Наукенов Канат Бекежанович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Виталий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Муратбек Абдугапарович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Жеребков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Болат Абуталипович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Альжапаров Темирболат Муханбетрахимович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Ибрагим Алвадиевич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Наумец Степан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Петр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Алия Валерьевна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Зорин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Жабай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Иса Иагамедович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Закусилов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Копайцов.В.М.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Альбекова Ш.Д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А.К.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емес ауылшаруашылық ұйымдар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"ПЗ Балкашинский"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"Свободное"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"Спасское-Агро"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Грицаев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"Максимовское"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1 Мая"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"Максимовское"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"Граниковское"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"Сандыктау"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"Жабай"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"Белгородское"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"Ключевка"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"Каменка и 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"КолосЗолотаяНива"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"Нина и Виктория"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"Улан-1"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"Мадениет"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"Алюр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Самат"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"Бастау Агро 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"Байдалы"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Байдалы 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"Жыланды-2004"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НАН"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"Широкое"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"Сандыктау-Колос"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Дулат"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"УНИ"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"Балкашинский ПДУ"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"Заман"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"Кайырлы"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"СПХ Умаров"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"Ульзана"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"ПКФ Новоникольское"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"УНИ"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"Элина"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"Сандыктау-Агро"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"Агро-Шанс"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"Родной край"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"Агро-LАКЕ"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Ардак"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"Шан-Агро"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"Труд"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"Керегетас"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"US Agro"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"Жаксылык"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"Богородка"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"Нур-Даур group"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 жол 2014" ауыл шаруашылығы өндірістік кооперативі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ауылшаруашылық ұйымдар мен оқу орындары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Каменка агро-техникалық колледжі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 қосымша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Сандықтау ауданы бойынша маусымдық жайылымдардың алаңы 137 690,4 гектарды құрайды. Оның ішінде ауыл шаруашылығы мақсатындағы жерлерде 75 593,64 гектар, елді мекендердің жерлерінде 47 331,5 гектар, босалқы жерлерінде 12 519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қол жеткізу схемалары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басқару және оларды пайдалану жөніндегі жоспарға сәйкес ауыл, ауылдық округ маңында орналасқан жайылымдармен қамтамасыз етілетін жеке және (немесе) заңды тұлғалар 2021-2022 жылдарға арналған ТІЗІМІ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р/б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"Адина"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"Амалия"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"Анара ЖС"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"Арулан"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"Аян"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"Баракпай"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"Богородка"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"Буденое"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"Вахаб"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"Жаслан"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"Жыланды"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"Заречное"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"Мадияр-1"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"Максимовка"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"Манат-1"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"Мельников"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"Михайловка"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"Нур"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"Петровское-2"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"Приозерное"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"Сандыктау"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"Целина"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"Элим"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"Серик" жеке кәсіпкер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"Белуха-3"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"Каримов М.Х." жеке кәсіпкер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"Гулиев И.И." жеке кәсіпкер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"Бойняжев Г.И." жеке кәсіпкер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"Бочаров И.З." жеке кәсіпкер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округтің, ауыл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Барақпай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Мәдениет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жылғы қашалар саны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