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a91df1" w14:textId="ca91df1">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Ерейментау ауданының жайылымдарын басқару және оларды пайдалану жөніндегі 2022-2023 жылдарға арналған жоспарын бекіту туралы</w:t>
      </w:r>
    </w:p>
    <w:p>
      <w:pPr>
        <w:spacing w:after="0"/>
        <w:ind w:left="0"/>
        <w:jc w:val="both"/>
      </w:pPr>
      <w:r>
        <w:rPr>
          <w:rFonts w:ascii="Times New Roman"/>
          <w:b w:val="false"/>
          <w:i w:val="false"/>
          <w:color w:val="000000"/>
          <w:sz w:val="28"/>
        </w:rPr>
        <w:t>Ақмола облысы Ерейментау аудандық мәслихатының 2022 жылғы 17 мамырдағы № 7С-27/5-22 шешімі</w:t>
      </w:r>
    </w:p>
    <w:p>
      <w:pPr>
        <w:spacing w:after="0"/>
        <w:ind w:left="0"/>
        <w:jc w:val="both"/>
      </w:pPr>
      <w:bookmarkStart w:name="z1" w:id="0"/>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Заңының </w:t>
      </w:r>
      <w:r>
        <w:rPr>
          <w:rFonts w:ascii="Times New Roman"/>
          <w:b w:val="false"/>
          <w:i w:val="false"/>
          <w:color w:val="000000"/>
          <w:sz w:val="28"/>
        </w:rPr>
        <w:t>8-бабына</w:t>
      </w:r>
      <w:r>
        <w:rPr>
          <w:rFonts w:ascii="Times New Roman"/>
          <w:b w:val="false"/>
          <w:i w:val="false"/>
          <w:color w:val="000000"/>
          <w:sz w:val="28"/>
        </w:rPr>
        <w:t xml:space="preserve"> сәйкес, Ерейментау аудандық маслихаты ШЕШТІ:</w:t>
      </w:r>
    </w:p>
    <w:bookmarkEnd w:id="0"/>
    <w:bookmarkStart w:name="z2" w:id="1"/>
    <w:p>
      <w:pPr>
        <w:spacing w:after="0"/>
        <w:ind w:left="0"/>
        <w:jc w:val="both"/>
      </w:pPr>
      <w:r>
        <w:rPr>
          <w:rFonts w:ascii="Times New Roman"/>
          <w:b w:val="false"/>
          <w:i w:val="false"/>
          <w:color w:val="000000"/>
          <w:sz w:val="28"/>
        </w:rPr>
        <w:t xml:space="preserve">
      1. Қоса берілген Ерейментау ауданының жайылымдарын басқару және оларды пайдалану жөніндегі 2022-2023 жылдарға арналған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3"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күннен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Ерейментау аудандық мәслихатының хатшысы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М.Әбжіков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Ерейментау аудандық</w:t>
            </w:r>
            <w:r>
              <w:br/>
            </w:r>
            <w:r>
              <w:rPr>
                <w:rFonts w:ascii="Times New Roman"/>
                <w:b w:val="false"/>
                <w:i w:val="false"/>
                <w:color w:val="000000"/>
                <w:sz w:val="20"/>
              </w:rPr>
              <w:t>мәслихатының</w:t>
            </w:r>
            <w:r>
              <w:br/>
            </w:r>
            <w:r>
              <w:rPr>
                <w:rFonts w:ascii="Times New Roman"/>
                <w:b w:val="false"/>
                <w:i w:val="false"/>
                <w:color w:val="000000"/>
                <w:sz w:val="20"/>
              </w:rPr>
              <w:t>2022 жылғы "17" мамырдағы</w:t>
            </w:r>
            <w:r>
              <w:br/>
            </w:r>
            <w:r>
              <w:rPr>
                <w:rFonts w:ascii="Times New Roman"/>
                <w:b w:val="false"/>
                <w:i w:val="false"/>
                <w:color w:val="000000"/>
                <w:sz w:val="20"/>
              </w:rPr>
              <w:t>№ 7С-27/5-22 шешімімен</w:t>
            </w:r>
            <w:r>
              <w:br/>
            </w:r>
            <w:r>
              <w:rPr>
                <w:rFonts w:ascii="Times New Roman"/>
                <w:b w:val="false"/>
                <w:i w:val="false"/>
                <w:color w:val="000000"/>
                <w:sz w:val="20"/>
              </w:rPr>
              <w:t>бекітілді</w:t>
            </w:r>
          </w:p>
        </w:tc>
      </w:tr>
    </w:tbl>
    <w:bookmarkStart w:name="z5" w:id="3"/>
    <w:p>
      <w:pPr>
        <w:spacing w:after="0"/>
        <w:ind w:left="0"/>
        <w:jc w:val="left"/>
      </w:pPr>
      <w:r>
        <w:rPr>
          <w:rFonts w:ascii="Times New Roman"/>
          <w:b/>
          <w:i w:val="false"/>
          <w:color w:val="000000"/>
        </w:rPr>
        <w:t xml:space="preserve"> Ерейментау ауданының жайылымдарын басқару және оларды пайдалану жөніндегі 2022-2023 жылдарға арналған жоспары</w:t>
      </w:r>
    </w:p>
    <w:bookmarkEnd w:id="3"/>
    <w:p>
      <w:pPr>
        <w:spacing w:after="0"/>
        <w:ind w:left="0"/>
        <w:jc w:val="both"/>
      </w:pPr>
      <w:r>
        <w:rPr>
          <w:rFonts w:ascii="Times New Roman"/>
          <w:b w:val="false"/>
          <w:i w:val="false"/>
          <w:color w:val="000000"/>
          <w:sz w:val="28"/>
        </w:rPr>
        <w:t>
      Ерейментау ауданының жайылымдарын басқару және оларды пайдаланудың 2022-2023 жылдарға арналған жоспары (бұдан әрі – Жоспар) Қазақстан Республикасының 2001 жылғы 23 қаңтардағы "</w:t>
      </w:r>
      <w:r>
        <w:rPr>
          <w:rFonts w:ascii="Times New Roman"/>
          <w:b w:val="false"/>
          <w:i w:val="false"/>
          <w:color w:val="000000"/>
          <w:sz w:val="28"/>
        </w:rPr>
        <w:t>Жергілікті мемлекеттік</w:t>
      </w:r>
      <w:r>
        <w:rPr>
          <w:rFonts w:ascii="Times New Roman"/>
          <w:b w:val="false"/>
          <w:i w:val="false"/>
          <w:color w:val="000000"/>
          <w:sz w:val="28"/>
        </w:rPr>
        <w:t xml:space="preserve"> басқару және жергілікті өзін-өзі басқару туралы" Заңдарына сәйкес әзірленген. Қазақстан Республикасындағы өзін-өзі басқару", 2017 жылғы 20 ақпандағы "</w:t>
      </w:r>
      <w:r>
        <w:rPr>
          <w:rFonts w:ascii="Times New Roman"/>
          <w:b w:val="false"/>
          <w:i w:val="false"/>
          <w:color w:val="000000"/>
          <w:sz w:val="28"/>
        </w:rPr>
        <w:t>Жайылымдар</w:t>
      </w:r>
      <w:r>
        <w:rPr>
          <w:rFonts w:ascii="Times New Roman"/>
          <w:b w:val="false"/>
          <w:i w:val="false"/>
          <w:color w:val="000000"/>
          <w:sz w:val="28"/>
        </w:rPr>
        <w:t xml:space="preserve"> туралы", Қазақстан Республикасы Премьер-Министрінің орынбасары – Қазақстан Республикасы Ауыл шаруашылығы министрінің 2017 жылғы 24 сәуірдегі No 173 </w:t>
      </w:r>
      <w:r>
        <w:rPr>
          <w:rFonts w:ascii="Times New Roman"/>
          <w:b w:val="false"/>
          <w:i w:val="false"/>
          <w:color w:val="000000"/>
          <w:sz w:val="28"/>
        </w:rPr>
        <w:t>бұйрығымен</w:t>
      </w:r>
      <w:r>
        <w:rPr>
          <w:rFonts w:ascii="Times New Roman"/>
          <w:b w:val="false"/>
          <w:i w:val="false"/>
          <w:color w:val="000000"/>
          <w:sz w:val="28"/>
        </w:rPr>
        <w:t xml:space="preserve">. Жайылымдарды ұтымды пайдалану қағидаларын бекіту туралы" (Нормативтік құқықтық кесімдерді мемлекеттік тіркеу тізілімінде № 15090 болып тіркелген) Қазақстан Республикасы Ауыл шаруашылығы министрінің 2015 жылғы 14 сәуірдегі № 3- 3/332 </w:t>
      </w:r>
      <w:r>
        <w:rPr>
          <w:rFonts w:ascii="Times New Roman"/>
          <w:b w:val="false"/>
          <w:i w:val="false"/>
          <w:color w:val="000000"/>
          <w:sz w:val="28"/>
        </w:rPr>
        <w:t>бұйрығымен</w:t>
      </w:r>
      <w:r>
        <w:rPr>
          <w:rFonts w:ascii="Times New Roman"/>
          <w:b w:val="false"/>
          <w:i w:val="false"/>
          <w:color w:val="000000"/>
          <w:sz w:val="28"/>
        </w:rPr>
        <w:t>. "Жайылымдардың жалпы алаңына шекті рұқсат етілген жүктемені бекіту туралы" Заңымен (Нормативтік құқықтық актілерді мемлекеттік тіркеу тізілімінде № 11064 болып тіркелген).</w:t>
      </w:r>
    </w:p>
    <w:p>
      <w:pPr>
        <w:spacing w:after="0"/>
        <w:ind w:left="0"/>
        <w:jc w:val="both"/>
      </w:pPr>
      <w:r>
        <w:rPr>
          <w:rFonts w:ascii="Times New Roman"/>
          <w:b w:val="false"/>
          <w:i w:val="false"/>
          <w:color w:val="000000"/>
          <w:sz w:val="28"/>
        </w:rPr>
        <w:t>
      Жоспар жайылымдық жерлерді ұтымды пайдалану, жемшөпке деген сұранысты тұрақты қамтамасыз ету және жайылымдардың тозу процестерінің алдын алу мақсатында қабылданған.</w:t>
      </w:r>
    </w:p>
    <w:p>
      <w:pPr>
        <w:spacing w:after="0"/>
        <w:ind w:left="0"/>
        <w:jc w:val="both"/>
      </w:pPr>
      <w:r>
        <w:rPr>
          <w:rFonts w:ascii="Times New Roman"/>
          <w:b w:val="false"/>
          <w:i w:val="false"/>
          <w:color w:val="000000"/>
          <w:sz w:val="28"/>
        </w:rPr>
        <w:t>
      Жоспар:</w:t>
      </w:r>
    </w:p>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Ерейментау ауданы аумағында жайылымдардың орналасу схемасын (картасын) (</w:t>
      </w:r>
      <w:r>
        <w:rPr>
          <w:rFonts w:ascii="Times New Roman"/>
          <w:b w:val="false"/>
          <w:i w:val="false"/>
          <w:color w:val="000000"/>
          <w:sz w:val="28"/>
        </w:rPr>
        <w:t>1-қосымша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2) жайылым айналымдарының қолайлы схемаларын (</w:t>
      </w:r>
      <w:r>
        <w:rPr>
          <w:rFonts w:ascii="Times New Roman"/>
          <w:b w:val="false"/>
          <w:i w:val="false"/>
          <w:color w:val="000000"/>
          <w:sz w:val="28"/>
        </w:rPr>
        <w:t>2-қосымша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картасын (</w:t>
      </w:r>
      <w:r>
        <w:rPr>
          <w:rFonts w:ascii="Times New Roman"/>
          <w:b w:val="false"/>
          <w:i w:val="false"/>
          <w:color w:val="000000"/>
          <w:sz w:val="28"/>
        </w:rPr>
        <w:t>3-қосымша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схемасын (</w:t>
      </w:r>
      <w:r>
        <w:rPr>
          <w:rFonts w:ascii="Times New Roman"/>
          <w:b w:val="false"/>
          <w:i w:val="false"/>
          <w:color w:val="000000"/>
          <w:sz w:val="28"/>
        </w:rPr>
        <w:t>4-қосымша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схемасын (</w:t>
      </w:r>
      <w:r>
        <w:rPr>
          <w:rFonts w:ascii="Times New Roman"/>
          <w:b w:val="false"/>
          <w:i w:val="false"/>
          <w:color w:val="000000"/>
          <w:sz w:val="28"/>
        </w:rPr>
        <w:t>5-қосымша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схемасын (</w:t>
      </w:r>
      <w:r>
        <w:rPr>
          <w:rFonts w:ascii="Times New Roman"/>
          <w:b w:val="false"/>
          <w:i w:val="false"/>
          <w:color w:val="000000"/>
          <w:sz w:val="28"/>
        </w:rPr>
        <w:t>6-қосымша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графикті (</w:t>
      </w:r>
      <w:r>
        <w:rPr>
          <w:rFonts w:ascii="Times New Roman"/>
          <w:b w:val="false"/>
          <w:i w:val="false"/>
          <w:color w:val="000000"/>
          <w:sz w:val="28"/>
        </w:rPr>
        <w:t>7-қосымша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7-1)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картасын (</w:t>
      </w:r>
      <w:r>
        <w:rPr>
          <w:rFonts w:ascii="Times New Roman"/>
          <w:b w:val="false"/>
          <w:i w:val="false"/>
          <w:color w:val="000000"/>
          <w:sz w:val="28"/>
        </w:rPr>
        <w:t>7-1 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8) 7-1 қосымшаға Ерейментау ауданы бойынша ІҚМ аналық (сауын) басын орналастыру үшін жайылымдарды бөлу жөніндегі мәліметтерді құрайды(</w:t>
      </w:r>
      <w:r>
        <w:rPr>
          <w:rFonts w:ascii="Times New Roman"/>
          <w:b w:val="false"/>
          <w:i w:val="false"/>
          <w:color w:val="000000"/>
          <w:sz w:val="28"/>
        </w:rPr>
        <w:t>8-қосымша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мәліметтерді, ветеринариялық-санитариялық объектілер туралы мәліметтерді, олардың иелерін - жайылым пайдаланушыларды, жеке және (немесе) заңды тұлғаларды көрсете отырып, ауыл шаруашылығы жануарлары мал басының саны туралы деректерді, шалғайдағы жайылымдарда жаю үшін ауыл шаруашылығы жануарларының мал басын қалыптастыру туралы мәліметтерді, екпе және аридтік жайылымдарда ауыл шаруашылығы жануарларын жаю ерекшеліктерін, малды айдап өтуге арналған сервитуттар туралы мәліметтерді және мемлекеттік органдар, жеке және (немесе) заңды тұлғалар ұсынған өзге де деректерді қамтиды.</w:t>
      </w:r>
    </w:p>
    <w:p>
      <w:pPr>
        <w:spacing w:after="0"/>
        <w:ind w:left="0"/>
        <w:jc w:val="both"/>
      </w:pPr>
      <w:r>
        <w:rPr>
          <w:rFonts w:ascii="Times New Roman"/>
          <w:b w:val="false"/>
          <w:i w:val="false"/>
          <w:color w:val="000000"/>
          <w:sz w:val="28"/>
        </w:rPr>
        <w:t>
      Ерейментау ауданы аумағының жалпы ауданы 1765815 гектар, оның ішінде егістік-112449,1 гектар, тыңайған жерлер-119942,1 гектар, шабындық-17354,7 гектар, жайылымдық жерлер-1410411 гектар.</w:t>
      </w:r>
    </w:p>
    <w:p>
      <w:pPr>
        <w:spacing w:after="0"/>
        <w:ind w:left="0"/>
        <w:jc w:val="both"/>
      </w:pPr>
      <w:r>
        <w:rPr>
          <w:rFonts w:ascii="Times New Roman"/>
          <w:b w:val="false"/>
          <w:i w:val="false"/>
          <w:color w:val="000000"/>
          <w:sz w:val="28"/>
        </w:rPr>
        <w:t>
      Жер санаттары бойынша:</w:t>
      </w:r>
    </w:p>
    <w:p>
      <w:pPr>
        <w:spacing w:after="0"/>
        <w:ind w:left="0"/>
        <w:jc w:val="both"/>
      </w:pPr>
      <w:r>
        <w:rPr>
          <w:rFonts w:ascii="Times New Roman"/>
          <w:b w:val="false"/>
          <w:i w:val="false"/>
          <w:color w:val="000000"/>
          <w:sz w:val="28"/>
        </w:rPr>
        <w:t>
      ауыл шаруашылығы мақсатындағы жерлер-1261262 гектар ауыл шаруашылығы алқаптары, оның ішінде егістік 111849,1 гектар, тыңайған жерлер-117109,8 гектар, оның ішінде шабындық-11962,5 гектар, жайылымдық жерлер-1020302,6 гектар;</w:t>
      </w:r>
    </w:p>
    <w:p>
      <w:pPr>
        <w:spacing w:after="0"/>
        <w:ind w:left="0"/>
        <w:jc w:val="both"/>
      </w:pPr>
      <w:r>
        <w:rPr>
          <w:rFonts w:ascii="Times New Roman"/>
          <w:b w:val="false"/>
          <w:i w:val="false"/>
          <w:color w:val="000000"/>
          <w:sz w:val="28"/>
        </w:rPr>
        <w:t>
      Ерейментау ауданы бойынша 333 шаруа қожалығы бар, жалпы ауыл шаруашылығы алқаптары-447605,2 гектар, оның ішінде егістік-38762,8 гектар тыңайған жерлер-22046,7 гектар, оның ішінде шабындық-6295,9 гектар, жайылым-380499,8 гектар;</w:t>
      </w:r>
    </w:p>
    <w:p>
      <w:pPr>
        <w:spacing w:after="0"/>
        <w:ind w:left="0"/>
        <w:jc w:val="both"/>
      </w:pPr>
      <w:r>
        <w:rPr>
          <w:rFonts w:ascii="Times New Roman"/>
          <w:b w:val="false"/>
          <w:i w:val="false"/>
          <w:color w:val="000000"/>
          <w:sz w:val="28"/>
        </w:rPr>
        <w:t>
      Ерейментау ауданы бойынша мемлекеттік емес заңды тұлғалардың саны 137, ауыл шаруашылығы алқаптарының жалпы ауданы-773463,1 гектар, оның ішінде егістік-72399,7 гектар тыңайған жерлер-91333,7 гектар, оның ішінде шабындық-3842,3 гектар, жайылым-605887,4 гектар;</w:t>
      </w:r>
    </w:p>
    <w:p>
      <w:pPr>
        <w:spacing w:after="0"/>
        <w:ind w:left="0"/>
        <w:jc w:val="both"/>
      </w:pPr>
      <w:r>
        <w:rPr>
          <w:rFonts w:ascii="Times New Roman"/>
          <w:b w:val="false"/>
          <w:i w:val="false"/>
          <w:color w:val="000000"/>
          <w:sz w:val="28"/>
        </w:rPr>
        <w:t>
      елді мекендердің жері-238699,7 гектар (32 елді мекен);</w:t>
      </w:r>
    </w:p>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жер және ауыл шаруашылығына арналмаған өзге де жер-11820,8 гектар;</w:t>
      </w:r>
    </w:p>
    <w:p>
      <w:pPr>
        <w:spacing w:after="0"/>
        <w:ind w:left="0"/>
        <w:jc w:val="both"/>
      </w:pPr>
      <w:r>
        <w:rPr>
          <w:rFonts w:ascii="Times New Roman"/>
          <w:b w:val="false"/>
          <w:i w:val="false"/>
          <w:color w:val="000000"/>
          <w:sz w:val="28"/>
        </w:rPr>
        <w:t>
      орман қорының жері-14354 гектар;</w:t>
      </w:r>
    </w:p>
    <w:p>
      <w:pPr>
        <w:spacing w:after="0"/>
        <w:ind w:left="0"/>
        <w:jc w:val="both"/>
      </w:pPr>
      <w:r>
        <w:rPr>
          <w:rFonts w:ascii="Times New Roman"/>
          <w:b w:val="false"/>
          <w:i w:val="false"/>
          <w:color w:val="000000"/>
          <w:sz w:val="28"/>
        </w:rPr>
        <w:t>
      су қорының жері-31360 гектар;</w:t>
      </w:r>
    </w:p>
    <w:p>
      <w:pPr>
        <w:spacing w:after="0"/>
        <w:ind w:left="0"/>
        <w:jc w:val="both"/>
      </w:pPr>
      <w:r>
        <w:rPr>
          <w:rFonts w:ascii="Times New Roman"/>
          <w:b w:val="false"/>
          <w:i w:val="false"/>
          <w:color w:val="000000"/>
          <w:sz w:val="28"/>
        </w:rPr>
        <w:t>
      қордағы жерлер-147504,5 гектар, оның ішінде көпжылдық екпелер-3 гектар, тыңайған жерлер-2440,5 гектар, шабындықтар-446,2 гектар, жайылымдар-108395,4 гектар.</w:t>
      </w:r>
    </w:p>
    <w:p>
      <w:pPr>
        <w:spacing w:after="0"/>
        <w:ind w:left="0"/>
        <w:jc w:val="both"/>
      </w:pPr>
      <w:r>
        <w:rPr>
          <w:rFonts w:ascii="Times New Roman"/>
          <w:b w:val="false"/>
          <w:i w:val="false"/>
          <w:color w:val="000000"/>
          <w:sz w:val="28"/>
        </w:rPr>
        <w:t>
      Ерейментау ауданы аумағының рельефі әр түрлі: көп бөлігін дала, ұсақ шоқылар, жазық және өзен аңғарлары алып жатыр. Өсімдіктер әр түрлі шөптердің дала түрлерімен және сәйкесінше ландшафтпен, қайың ормандарымен ұсынылған. Топырақ негізінен қара каштан және өсімдік қауымдастықтары түрлі-түсті және әр түрлі, құрғақшылыққа төзімді. Климаты шұғыл континентті және өте қуаң.</w:t>
      </w:r>
    </w:p>
    <w:p>
      <w:pPr>
        <w:spacing w:after="0"/>
        <w:ind w:left="0"/>
        <w:jc w:val="both"/>
      </w:pPr>
      <w:r>
        <w:rPr>
          <w:rFonts w:ascii="Times New Roman"/>
          <w:b w:val="false"/>
          <w:i w:val="false"/>
          <w:color w:val="000000"/>
          <w:sz w:val="28"/>
        </w:rPr>
        <w:t>
      2022 жылдың 1 қаңтарына Ерейментау ауданында ірі қара малдың жалпы саны 59716 бас, оның ішінде аналық мал басы 31939 бас, ұсақ мал 78600 бас, жылқы 29086 бас.</w:t>
      </w:r>
    </w:p>
    <w:p>
      <w:pPr>
        <w:spacing w:after="0"/>
        <w:ind w:left="0"/>
        <w:jc w:val="both"/>
      </w:pPr>
      <w:r>
        <w:rPr>
          <w:rFonts w:ascii="Times New Roman"/>
          <w:b w:val="false"/>
          <w:i w:val="false"/>
          <w:color w:val="000000"/>
          <w:sz w:val="28"/>
        </w:rPr>
        <w:t>
      Ауылдық округтер бойынша жайылымдардың жалпы алаңына түсетін жүктеменің рұқсат етілген шекті нормалары:</w:t>
      </w:r>
    </w:p>
    <w:p>
      <w:pPr>
        <w:spacing w:after="0"/>
        <w:ind w:left="0"/>
        <w:jc w:val="both"/>
      </w:pPr>
      <w:r>
        <w:rPr>
          <w:rFonts w:ascii="Times New Roman"/>
          <w:b w:val="false"/>
          <w:i w:val="false"/>
          <w:color w:val="000000"/>
          <w:sz w:val="28"/>
        </w:rPr>
        <w:t>
      Күншалған ауылдық округі – ІҚМ – 7,0; ҰММ – 1,4; жылқылар-8,4;</w:t>
      </w:r>
    </w:p>
    <w:p>
      <w:pPr>
        <w:spacing w:after="0"/>
        <w:ind w:left="0"/>
        <w:jc w:val="both"/>
      </w:pPr>
      <w:r>
        <w:rPr>
          <w:rFonts w:ascii="Times New Roman"/>
          <w:b w:val="false"/>
          <w:i w:val="false"/>
          <w:color w:val="000000"/>
          <w:sz w:val="28"/>
        </w:rPr>
        <w:t>
      Еркіншілік ауылдық округі-ІҚМ-9,0; ҰММ-1,8; жылқылар – 10,8;</w:t>
      </w:r>
    </w:p>
    <w:p>
      <w:pPr>
        <w:spacing w:after="0"/>
        <w:ind w:left="0"/>
        <w:jc w:val="both"/>
      </w:pPr>
      <w:r>
        <w:rPr>
          <w:rFonts w:ascii="Times New Roman"/>
          <w:b w:val="false"/>
          <w:i w:val="false"/>
          <w:color w:val="000000"/>
          <w:sz w:val="28"/>
        </w:rPr>
        <w:t>
      Бестоғай ауылдық округі – ІҚМ – 9,0; ҰММ – 1,8; жылқылар-10,8;</w:t>
      </w:r>
    </w:p>
    <w:p>
      <w:pPr>
        <w:spacing w:after="0"/>
        <w:ind w:left="0"/>
        <w:jc w:val="both"/>
      </w:pPr>
      <w:r>
        <w:rPr>
          <w:rFonts w:ascii="Times New Roman"/>
          <w:b w:val="false"/>
          <w:i w:val="false"/>
          <w:color w:val="000000"/>
          <w:sz w:val="28"/>
        </w:rPr>
        <w:t>
      Тайбай ауылдық округі – ІҚМ – 9,0; ҰММ – 1,8; жылқылар-10,8;</w:t>
      </w:r>
    </w:p>
    <w:p>
      <w:pPr>
        <w:spacing w:after="0"/>
        <w:ind w:left="0"/>
        <w:jc w:val="both"/>
      </w:pPr>
      <w:r>
        <w:rPr>
          <w:rFonts w:ascii="Times New Roman"/>
          <w:b w:val="false"/>
          <w:i w:val="false"/>
          <w:color w:val="000000"/>
          <w:sz w:val="28"/>
        </w:rPr>
        <w:t>
      Торғай ауылдық округі-9,0; ұсақ мал-1,8; жылқы – 10,8;</w:t>
      </w:r>
    </w:p>
    <w:p>
      <w:pPr>
        <w:spacing w:after="0"/>
        <w:ind w:left="0"/>
        <w:jc w:val="both"/>
      </w:pPr>
      <w:r>
        <w:rPr>
          <w:rFonts w:ascii="Times New Roman"/>
          <w:b w:val="false"/>
          <w:i w:val="false"/>
          <w:color w:val="000000"/>
          <w:sz w:val="28"/>
        </w:rPr>
        <w:t>
      Ақмырза ауылдық округі-ІҚМ-9,0; ҰММ-1,8; жылқылар – 10,8;</w:t>
      </w:r>
    </w:p>
    <w:p>
      <w:pPr>
        <w:spacing w:after="0"/>
        <w:ind w:left="0"/>
        <w:jc w:val="both"/>
      </w:pPr>
      <w:r>
        <w:rPr>
          <w:rFonts w:ascii="Times New Roman"/>
          <w:b w:val="false"/>
          <w:i w:val="false"/>
          <w:color w:val="000000"/>
          <w:sz w:val="28"/>
        </w:rPr>
        <w:t>
      Ақсуат ауылы – ІҚМ-9,0; ҰММ-1,8; жылқылар – 10,8;</w:t>
      </w:r>
    </w:p>
    <w:p>
      <w:pPr>
        <w:spacing w:after="0"/>
        <w:ind w:left="0"/>
        <w:jc w:val="both"/>
      </w:pPr>
      <w:r>
        <w:rPr>
          <w:rFonts w:ascii="Times New Roman"/>
          <w:b w:val="false"/>
          <w:i w:val="false"/>
          <w:color w:val="000000"/>
          <w:sz w:val="28"/>
        </w:rPr>
        <w:t>
      Қойтас ауылдық округі – ІҚМ-9,0; ҰММ-1,8; жылқылар – 10,8;</w:t>
      </w:r>
    </w:p>
    <w:p>
      <w:pPr>
        <w:spacing w:after="0"/>
        <w:ind w:left="0"/>
        <w:jc w:val="both"/>
      </w:pPr>
      <w:r>
        <w:rPr>
          <w:rFonts w:ascii="Times New Roman"/>
          <w:b w:val="false"/>
          <w:i w:val="false"/>
          <w:color w:val="000000"/>
          <w:sz w:val="28"/>
        </w:rPr>
        <w:t>
      Сілеті ауылы – ІҚМ-9,0; ҰММ-1,8; жылқылар – 10,8;</w:t>
      </w:r>
    </w:p>
    <w:p>
      <w:pPr>
        <w:spacing w:after="0"/>
        <w:ind w:left="0"/>
        <w:jc w:val="both"/>
      </w:pPr>
      <w:r>
        <w:rPr>
          <w:rFonts w:ascii="Times New Roman"/>
          <w:b w:val="false"/>
          <w:i w:val="false"/>
          <w:color w:val="000000"/>
          <w:sz w:val="28"/>
        </w:rPr>
        <w:t>
      Олжабай батыр атындағы ауылдық округі-ІҚМ-9,0; ҰММ-1,8; жылқылар – 10,8;</w:t>
      </w:r>
    </w:p>
    <w:p>
      <w:pPr>
        <w:spacing w:after="0"/>
        <w:ind w:left="0"/>
        <w:jc w:val="both"/>
      </w:pPr>
      <w:r>
        <w:rPr>
          <w:rFonts w:ascii="Times New Roman"/>
          <w:b w:val="false"/>
          <w:i w:val="false"/>
          <w:color w:val="000000"/>
          <w:sz w:val="28"/>
        </w:rPr>
        <w:t>
      Новомарковка ауылы – ІҚМ-9,0; ҰММ-1,8; жылқылар – 10,8;</w:t>
      </w:r>
    </w:p>
    <w:p>
      <w:pPr>
        <w:spacing w:after="0"/>
        <w:ind w:left="0"/>
        <w:jc w:val="both"/>
      </w:pPr>
      <w:r>
        <w:rPr>
          <w:rFonts w:ascii="Times New Roman"/>
          <w:b w:val="false"/>
          <w:i w:val="false"/>
          <w:color w:val="000000"/>
          <w:sz w:val="28"/>
        </w:rPr>
        <w:t>
      Өлеңті ауылдық округі-ІҚМ-10,0; ҰММ-2,0; жылқылар – 12,0;</w:t>
      </w:r>
    </w:p>
    <w:p>
      <w:pPr>
        <w:spacing w:after="0"/>
        <w:ind w:left="0"/>
        <w:jc w:val="both"/>
      </w:pPr>
      <w:r>
        <w:rPr>
          <w:rFonts w:ascii="Times New Roman"/>
          <w:b w:val="false"/>
          <w:i w:val="false"/>
          <w:color w:val="000000"/>
          <w:sz w:val="28"/>
        </w:rPr>
        <w:t>
      Бозтал ауылы-ІҚМ-10,0; ҰММ-2,0; жылқылар – 12,0</w:t>
      </w:r>
    </w:p>
    <w:p>
      <w:pPr>
        <w:spacing w:after="0"/>
        <w:ind w:left="0"/>
        <w:jc w:val="both"/>
      </w:pPr>
      <w:r>
        <w:rPr>
          <w:rFonts w:ascii="Times New Roman"/>
          <w:b w:val="false"/>
          <w:i w:val="false"/>
          <w:color w:val="000000"/>
          <w:sz w:val="28"/>
        </w:rPr>
        <w:t>
      Ауыл шаруашылығы жануарларының орташа тәуліктік су тұтыну мөлшері Қазақстан Республикасы Премьер-Министрінің орынбасары – Қазақстан Республикасы Ауыл шаруашылығы министрінің 2016 жылғы 30 желтоқсандағы № 545 "Ауыл шаруашылығы жануарларының суды тұтынуының нақты нормаларын әзірлеу әдістемесі" бұйрығына сәйкес айқындалады, суды тұтыну және сарқынды суларды бұру".</w:t>
      </w:r>
    </w:p>
    <w:p>
      <w:pPr>
        <w:spacing w:after="0"/>
        <w:ind w:left="0"/>
        <w:jc w:val="left"/>
      </w:pPr>
      <w:r>
        <w:rPr>
          <w:rFonts w:ascii="Times New Roman"/>
          <w:b/>
          <w:i w:val="false"/>
          <w:color w:val="000000"/>
        </w:rPr>
        <w:t xml:space="preserve"> Ауыл шаруашылығы жануарларының орташа тәуліктік су шығыны, 1 бас малға тәулігіне литр.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Жануарлар топтары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Суды тұтыну*</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Оңтүстік аймақ</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Солтүстік аймақ</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 маусымдары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 маусымдары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өктем және күзгі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өктем және күзгі</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Құрғақ сиырлар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жасқа дейінгі құнажындар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айға дейінгі бұзаулар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Қоқыспен себеді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Ересек буаз егеді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жасқа толмаған жас шошқалар</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ай</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Жатырды тамақтандырмайтын жұмыс жылқылары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 жылқыларды өсіру, жатырды азықтандыру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жасқа дейінгі құлындар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айға дейінгі құлындар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Ересек қой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жасқа дейінгі жас қойла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Ауылшаруашылық жануарларын жаю мен өткізудің маусымдық маршруттарын белгілейтін жайылымдарды ауыстыру схемалары мен жайылымдарды пайдаланудың күнтізбелік кестесін жер пайдаланушылар осы жоспарда көрсетілген мәліметтерді ескере отырып, КХ, КФХ, ЖШС, ӘКК анықтайды.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1 қосымша</w:t>
            </w:r>
          </w:p>
        </w:tc>
      </w:tr>
    </w:tbl>
    <w:bookmarkStart w:name="z7" w:id="4"/>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Ақсуат ауылы аумағында жайылымдардың орналасу схемасы (картасы)</w:t>
      </w:r>
    </w:p>
    <w:bookmarkEnd w:id="4"/>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Ақсуат ауылының аумағында жайылымдарды орналастыру схемасына (картасына) қоса берілген жер учаскелерінің меншік иелері мен жер пайдаланушылары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"Байтимир и К" Байтемиров Кайрат Садырович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"Долинка" Горр Александра Александровна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ШҚ"Ерсімай" Идрисов Ерболат Смагулович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"Новодолинка" Иост Анастасия Гарьевна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"Боронбай" Камалиев Нажмелин Боранбаевич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"Мадинат" Кекаев Висит Висхаевич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"Үміт" Кудасова Рымтай Абылхаировна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"Надежда"Левен Яков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"Ереймен" Мажкенова Жанат Хайруллаевна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ШҚ"Асылхан"Нахипов Асылхан Абильдаевич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"Елімай" Нурмуханов Мурат Шоппаевич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"Рахат" Садыров Рахат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"Арман" Султанбекова Айман Рапильбековна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"Орнек П" Хамзина бахтыгуль Ермековна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 Айзет Фармс"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"Ибрагим" Шержанова Галия Карабаевна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"Асаубаев" Асаубаев Асхат Жолдасович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Силам Гулжан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"Акшілік" Жаханов Ержан Тулеутаевич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"Камышев" Камышев Галым Конаевич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"Нур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"Торт Тулік Мол"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"Алиби Павловка"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Акбас"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"Вефиль"</w:t>
            </w:r>
          </w:p>
        </w:tc>
      </w:tr>
    </w:tbl>
    <w:p>
      <w:pPr>
        <w:spacing w:after="0"/>
        <w:ind w:left="0"/>
        <w:jc w:val="both"/>
      </w:pPr>
      <w:r>
        <w:rPr>
          <w:rFonts w:ascii="Times New Roman"/>
          <w:b w:val="false"/>
          <w:i w:val="false"/>
          <w:color w:val="000000"/>
          <w:sz w:val="28"/>
        </w:rPr>
        <w:t>
      Ерейментау ауданы Ақсуат ауылындағы мал айдауға арналған сервитуттар туралы мәліметтер</w:t>
      </w:r>
    </w:p>
    <w:p>
      <w:pPr>
        <w:spacing w:after="0"/>
        <w:ind w:left="0"/>
        <w:jc w:val="both"/>
      </w:pPr>
      <w:r>
        <w:rPr>
          <w:rFonts w:ascii="Times New Roman"/>
          <w:b w:val="false"/>
          <w:i w:val="false"/>
          <w:color w:val="000000"/>
          <w:sz w:val="28"/>
        </w:rPr>
        <w:t>
      Ақсуат ауылында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"Ерсімай" ШҚ Ыдырысов Ерболат Смағұлұлы, "Елімай" ШҚ Нұрмұханов Мұрат Шопайұлы, "Ерейментау Құлан" ЖШС Шамшурынов М, "Камышев" ШҚ Камышев ғалым Қонайұлы.</w:t>
      </w:r>
    </w:p>
    <w:p>
      <w:pPr>
        <w:spacing w:after="0"/>
        <w:ind w:left="0"/>
        <w:jc w:val="left"/>
      </w:pPr>
      <w:r>
        <w:rPr>
          <w:rFonts w:ascii="Times New Roman"/>
          <w:b/>
          <w:i w:val="false"/>
          <w:color w:val="000000"/>
        </w:rPr>
        <w:t xml:space="preserve"> Ақсуат ауылы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Аксуат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ІҚМ-1024 б, (аналық-553 б),</w:t>
            </w:r>
          </w:p>
          <w:p>
            <w:pPr>
              <w:spacing w:after="20"/>
              <w:ind w:left="20"/>
              <w:jc w:val="both"/>
            </w:pPr>
            <w:r>
              <w:rPr>
                <w:rFonts w:ascii="Times New Roman"/>
                <w:b w:val="false"/>
                <w:i w:val="false"/>
                <w:color w:val="000000"/>
                <w:sz w:val="20"/>
              </w:rPr>
              <w:t>
ҰҚМ–1325 б,</w:t>
            </w:r>
          </w:p>
          <w:p>
            <w:pPr>
              <w:spacing w:after="20"/>
              <w:ind w:left="20"/>
              <w:jc w:val="both"/>
            </w:pPr>
            <w:r>
              <w:rPr>
                <w:rFonts w:ascii="Times New Roman"/>
                <w:b w:val="false"/>
                <w:i w:val="false"/>
                <w:color w:val="000000"/>
                <w:sz w:val="20"/>
              </w:rPr>
              <w:t>
Жылқы–230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9216 га, (ІҚМ( аналық) 4977 га, ҰҚМ 2385 га</w:t>
            </w:r>
          </w:p>
          <w:p>
            <w:pPr>
              <w:spacing w:after="20"/>
              <w:ind w:left="20"/>
              <w:jc w:val="both"/>
            </w:pPr>
            <w:r>
              <w:rPr>
                <w:rFonts w:ascii="Times New Roman"/>
                <w:b w:val="false"/>
                <w:i w:val="false"/>
                <w:color w:val="000000"/>
                <w:sz w:val="20"/>
              </w:rPr>
              <w:t>
Жылқы2484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7281 </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Бозтал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Бозтал ауылы әкімдігінің аумағында жайылымдардың орналасу схемасына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"Жаманкара"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"Сага"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"Айгыржал"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"Карасенгир"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Жумабеков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"Секуов"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"Тұмсық"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"КМ-Бірлік"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ШҚ к/х "Кордабай"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Н. 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Кожахметов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"Сарыадыр"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"ЦентрСпецСтрой – Астана"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"МТС-Ерейментау"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"Баянды-Санжар"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 Агро"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Алимжанов Жомарт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Хан-келді Айдар Ералы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Молдашев М.Н.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Секуов Асет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Жумабеков Жанат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С.Т.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"Байқоныс"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"Курес"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"Нұғайбек"</w:t>
            </w:r>
          </w:p>
        </w:tc>
      </w:tr>
    </w:tbl>
    <w:p>
      <w:pPr>
        <w:spacing w:after="0"/>
        <w:ind w:left="0"/>
        <w:jc w:val="both"/>
      </w:pPr>
      <w:r>
        <w:rPr>
          <w:rFonts w:ascii="Times New Roman"/>
          <w:b w:val="false"/>
          <w:i w:val="false"/>
          <w:color w:val="000000"/>
          <w:sz w:val="28"/>
        </w:rPr>
        <w:t>
      Ерейментау ауданы Бозтал ауылындағы мал айдауға арналған сервитуттар туралы мәліметтер</w:t>
      </w:r>
    </w:p>
    <w:p>
      <w:pPr>
        <w:spacing w:after="0"/>
        <w:ind w:left="0"/>
        <w:jc w:val="both"/>
      </w:pPr>
      <w:r>
        <w:rPr>
          <w:rFonts w:ascii="Times New Roman"/>
          <w:b w:val="false"/>
          <w:i w:val="false"/>
          <w:color w:val="000000"/>
          <w:sz w:val="28"/>
        </w:rPr>
        <w:t>
      Бозтал ауылында мал айдауға арналған сервитуттар келесі жер пайдаланушылармен орнатылған (барлығы 6 ):</w:t>
      </w:r>
    </w:p>
    <w:p>
      <w:pPr>
        <w:spacing w:after="0"/>
        <w:ind w:left="0"/>
        <w:jc w:val="both"/>
      </w:pPr>
      <w:r>
        <w:rPr>
          <w:rFonts w:ascii="Times New Roman"/>
          <w:b w:val="false"/>
          <w:i w:val="false"/>
          <w:color w:val="000000"/>
          <w:sz w:val="28"/>
        </w:rPr>
        <w:t>
      "Айғыржал" ШҚ Сейітов Ерболат Сеитұлы, "Каирбеков Балтабек Атбайлович" ШҚ," Бозтал-Агро" ЖШС," нарды-Санжар" ЖШС," Агрофирма Сарадыр" ЖШС, "Мәулен-тау" ЖШС Секуов А.</w:t>
      </w:r>
    </w:p>
    <w:p>
      <w:pPr>
        <w:spacing w:after="0"/>
        <w:ind w:left="0"/>
        <w:jc w:val="left"/>
      </w:pPr>
      <w:r>
        <w:rPr>
          <w:rFonts w:ascii="Times New Roman"/>
          <w:b/>
          <w:i w:val="false"/>
          <w:color w:val="000000"/>
        </w:rPr>
        <w:t xml:space="preserve"> Бозтал ауылы әкімдігі бойынша мал және жайылымдық жерлердің бары туралы мәліметтер</w:t>
      </w:r>
    </w:p>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1425 б., аналық 690б.</w:t>
            </w:r>
          </w:p>
          <w:p>
            <w:pPr>
              <w:spacing w:after="20"/>
              <w:ind w:left="20"/>
              <w:jc w:val="both"/>
            </w:pPr>
            <w:r>
              <w:rPr>
                <w:rFonts w:ascii="Times New Roman"/>
                <w:b w:val="false"/>
                <w:i w:val="false"/>
                <w:color w:val="000000"/>
                <w:sz w:val="20"/>
              </w:rPr>
              <w:t>
ҰҚМ– 3008 б.</w:t>
            </w:r>
          </w:p>
          <w:p>
            <w:pPr>
              <w:spacing w:after="20"/>
              <w:ind w:left="20"/>
              <w:jc w:val="both"/>
            </w:pPr>
            <w:r>
              <w:rPr>
                <w:rFonts w:ascii="Times New Roman"/>
                <w:b w:val="false"/>
                <w:i w:val="false"/>
                <w:color w:val="000000"/>
                <w:sz w:val="20"/>
              </w:rPr>
              <w:t>
Жылқы 792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14250га</w:t>
            </w:r>
          </w:p>
          <w:p>
            <w:pPr>
              <w:spacing w:after="20"/>
              <w:ind w:left="20"/>
              <w:jc w:val="both"/>
            </w:pPr>
            <w:r>
              <w:rPr>
                <w:rFonts w:ascii="Times New Roman"/>
                <w:b w:val="false"/>
                <w:i w:val="false"/>
                <w:color w:val="000000"/>
                <w:sz w:val="20"/>
              </w:rPr>
              <w:t>
ІҚМ(аналық) 6900 га</w:t>
            </w:r>
          </w:p>
          <w:p>
            <w:pPr>
              <w:spacing w:after="20"/>
              <w:ind w:left="20"/>
              <w:jc w:val="both"/>
            </w:pPr>
            <w:r>
              <w:rPr>
                <w:rFonts w:ascii="Times New Roman"/>
                <w:b w:val="false"/>
                <w:i w:val="false"/>
                <w:color w:val="000000"/>
                <w:sz w:val="20"/>
              </w:rPr>
              <w:t>
ҰҚМ 6016 га</w:t>
            </w:r>
          </w:p>
          <w:p>
            <w:pPr>
              <w:spacing w:after="20"/>
              <w:ind w:left="20"/>
              <w:jc w:val="both"/>
            </w:pPr>
            <w:r>
              <w:rPr>
                <w:rFonts w:ascii="Times New Roman"/>
                <w:b w:val="false"/>
                <w:i w:val="false"/>
                <w:color w:val="000000"/>
                <w:sz w:val="20"/>
              </w:rPr>
              <w:t>
Жылқы 9504га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9600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Новомарковка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Новомарковка ауылындағы жайылымдық жерлерді орналастыру схемасына қоса берілген жер учаскелерінің меншік иелері мен жер пайдаланушылардың тізбесі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 пайдаланушылардың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"Хамзе" Биекенов Ержан 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 Боранбаев Сансызбай Набидуллаевич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"Галина" Калинка Михаил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"Астык" Шадрин Александр Леонидович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"Болашак" Уваисов Канат Кажибекович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"Бек" Бахаев Ергалий Каирбекович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"Еркебулан" Жиеналин Марат Мендыгаринович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"Колос" Марченко Андрей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"Айдар"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Оразалин Кабилашим Кабдусалимович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"Нур-Даулет" Биекенов Кабибулла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"Дильназ" Жиеналин М.Р.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"Лихтей" Лихтей Людмила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"Артем" Герман Григорий Григорьевич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"Виктория" Мельников Александр Викторович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"Заитов" Заитов АсылбекБашидович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"Авангард" Кимышев Сансызбай Азнашевич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"Юльян" Микша Александр Юльянович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Жанабек Касымбекович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Тлепов Манат 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Каратаева Гульбаршин Шакишовна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Романова Наталья Васильевна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Арсланов Ильнур Ринатович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Кажигалиев Биржан Едилович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Черезова Татьяна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Кадук Сергей Александрович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Жайлаубай Ш.Б., Марченко Г.Н.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Мухатов Кажкен Ашимович, Мухатов Даурен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"Стаханово-Агро"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"Новомарковка-2002"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"АФ-Новомарковка 2010"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"Kazakhstan Invest group"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"Жалгас-Агро"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"ЖОРҒАТАЙ"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"Акмола-Бим"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"Компания Алтын-Қазық"</w:t>
            </w:r>
          </w:p>
        </w:tc>
      </w:tr>
    </w:tbl>
    <w:p>
      <w:pPr>
        <w:spacing w:after="0"/>
        <w:ind w:left="0"/>
        <w:jc w:val="both"/>
      </w:pPr>
      <w:r>
        <w:rPr>
          <w:rFonts w:ascii="Times New Roman"/>
          <w:b w:val="false"/>
          <w:i w:val="false"/>
          <w:color w:val="000000"/>
          <w:sz w:val="28"/>
        </w:rPr>
        <w:t>
      Ерейментау ауданы Новомарковка ауылындағы мал айдауға арналған сервитуттар туралы мәліметтер</w:t>
      </w:r>
    </w:p>
    <w:p>
      <w:pPr>
        <w:spacing w:after="0"/>
        <w:ind w:left="0"/>
        <w:jc w:val="both"/>
      </w:pPr>
      <w:r>
        <w:rPr>
          <w:rFonts w:ascii="Times New Roman"/>
          <w:b w:val="false"/>
          <w:i w:val="false"/>
          <w:color w:val="000000"/>
          <w:sz w:val="28"/>
        </w:rPr>
        <w:t>
      Новомарковка ауылында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"Хамзе" ШҚ Биекенов Ержан Хамзинович, "Мәди" ШҚ Боранбаев Сансызбай Набидуллаұлы, "Галина" ШҚ Калинка Михаил Васильевич, "астық" ШҚ Шадрин Александр Леонидович, "Болашақ" ШҚ Уваисов Қанат Қажыбекұлы, "Еркебұлан" ШҚ Жиеналин Марат Мендыгаринович, "Колос" ШҚ Марченко Андрей Николаевич, "Айдар"ШҚ Нигметов Айдар Сагадиевич, "Нұр-Дәулет" ШҚ Биекенов Кабибулла Хамитович, "Лихтей" ШҚ Лихтей Людмила Петровна, "Виктория" ШҚ Мельников Александр Викторович, "Авангард" ШҚ Кимышев Сансызбай Азнашевич, "Юльян" ШҚ Микша Александр Юльянович, ШҚ Тлепов Манат Калиевич, Нургазина Райхан Уалихановна, Микша Юльян Юльянович, Тулепбергенов Жанабек Касымбекович, "Глория" ШҚ Рыбалко Сергей Васильевич, Кадук Сергей Александрович, ОДЗ Мухатов Кажкен Ашимович, Мухатов Даурен Кажкенович, "Жалғас-Агро" ЖШС, "ЖОРҒАТАЙ"ЖШС.</w:t>
      </w:r>
    </w:p>
    <w:p>
      <w:pPr>
        <w:spacing w:after="0"/>
        <w:ind w:left="0"/>
        <w:jc w:val="left"/>
      </w:pPr>
      <w:r>
        <w:rPr>
          <w:rFonts w:ascii="Times New Roman"/>
          <w:b/>
          <w:i w:val="false"/>
          <w:color w:val="000000"/>
        </w:rPr>
        <w:t xml:space="preserve"> Новомарковка ауылы әкімдігі бойынша мал және жайылымдық жерлердің бары туралы мәліметтер</w:t>
      </w:r>
    </w:p>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Новомарковка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ІҚМ- 1554 б</w:t>
            </w:r>
          </w:p>
          <w:p>
            <w:pPr>
              <w:spacing w:after="20"/>
              <w:ind w:left="20"/>
              <w:jc w:val="both"/>
            </w:pPr>
            <w:r>
              <w:rPr>
                <w:rFonts w:ascii="Times New Roman"/>
                <w:b w:val="false"/>
                <w:i w:val="false"/>
                <w:color w:val="000000"/>
                <w:sz w:val="20"/>
              </w:rPr>
              <w:t>
(аналық 782 б)</w:t>
            </w:r>
          </w:p>
          <w:p>
            <w:pPr>
              <w:spacing w:after="20"/>
              <w:ind w:left="20"/>
              <w:jc w:val="both"/>
            </w:pPr>
            <w:r>
              <w:rPr>
                <w:rFonts w:ascii="Times New Roman"/>
                <w:b w:val="false"/>
                <w:i w:val="false"/>
                <w:color w:val="000000"/>
                <w:sz w:val="20"/>
              </w:rPr>
              <w:t>
ҰҚМ – 2794 б</w:t>
            </w:r>
          </w:p>
          <w:p>
            <w:pPr>
              <w:spacing w:after="20"/>
              <w:ind w:left="20"/>
              <w:jc w:val="both"/>
            </w:pPr>
            <w:r>
              <w:rPr>
                <w:rFonts w:ascii="Times New Roman"/>
                <w:b w:val="false"/>
                <w:i w:val="false"/>
                <w:color w:val="000000"/>
                <w:sz w:val="20"/>
              </w:rPr>
              <w:t>
Жылқы – 641б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13986 га</w:t>
            </w:r>
          </w:p>
          <w:p>
            <w:pPr>
              <w:spacing w:after="20"/>
              <w:ind w:left="20"/>
              <w:jc w:val="both"/>
            </w:pPr>
            <w:r>
              <w:rPr>
                <w:rFonts w:ascii="Times New Roman"/>
                <w:b w:val="false"/>
                <w:i w:val="false"/>
                <w:color w:val="000000"/>
                <w:sz w:val="20"/>
              </w:rPr>
              <w:t>
(ІҚМ (аналық) 7038 га)</w:t>
            </w:r>
          </w:p>
          <w:p>
            <w:pPr>
              <w:spacing w:after="20"/>
              <w:ind w:left="20"/>
              <w:jc w:val="both"/>
            </w:pPr>
            <w:r>
              <w:rPr>
                <w:rFonts w:ascii="Times New Roman"/>
                <w:b w:val="false"/>
                <w:i w:val="false"/>
                <w:color w:val="000000"/>
                <w:sz w:val="20"/>
              </w:rPr>
              <w:t>
ҰҚМ 5092,2 га</w:t>
            </w:r>
          </w:p>
          <w:p>
            <w:pPr>
              <w:spacing w:after="20"/>
              <w:ind w:left="20"/>
              <w:jc w:val="both"/>
            </w:pPr>
            <w:r>
              <w:rPr>
                <w:rFonts w:ascii="Times New Roman"/>
                <w:b w:val="false"/>
                <w:i w:val="false"/>
                <w:color w:val="000000"/>
                <w:sz w:val="20"/>
              </w:rPr>
              <w:t>
Жылқы 6922,8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2774 га </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Сілеті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Сілеті ауылының аумағында жайылымдардың орналасу схемасына (картасына) қоса берілетін жер учаскелерінің меншік иелері мен жер пайдаланушылар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"Думат"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"Ен-Дала"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"Алдяр-Агро"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"АМИР AGRO-2019"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"Астана Өріс"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Изобильный"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"Жана Береке"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"Алтын Дала 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"Куаныш"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Кулагер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Артем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Карасор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Ерсаин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Бакенов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Майканова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Султанов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Купеев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Мермуханов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"Ағайындар" Ахметов Акмалиден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Алибаев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Лев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Пикалов С.Н.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Нуркенов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Бондаренко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Сатпаев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Ильхам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Инсенбаев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Алибаев А.К.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Есмагамбетов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Ибраев Ж.Н.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Баранкуль 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Абылгазимова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Зейнелова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Канафин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Муканов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Махатова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Автелвай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Аипов Серик Нурканович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Рахимжанов Куаныш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Рахимжанова Батима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"Саян", глава Сатбаева Махабат Бейсембаевна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Биханов Ермек 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Абжанов Сейтхан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Беркимбаев Марат Ермекович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Джесупбеков Асхат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Капашев Тулеген Жаксыбекович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Султанов Ибрагим Алданович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Тайтыш Ардак Амангельды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Талипов Галымбек Гомарович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"ТрансАлКом"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"Казахалтын Technology"</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с.Восточное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Дюкенева Шайза</w:t>
            </w:r>
          </w:p>
        </w:tc>
      </w:tr>
    </w:tbl>
    <w:p>
      <w:pPr>
        <w:spacing w:after="0"/>
        <w:ind w:left="0"/>
        <w:jc w:val="both"/>
      </w:pPr>
      <w:r>
        <w:rPr>
          <w:rFonts w:ascii="Times New Roman"/>
          <w:b w:val="false"/>
          <w:i w:val="false"/>
          <w:color w:val="000000"/>
          <w:sz w:val="28"/>
        </w:rPr>
        <w:t>
      Ерейментау ауданы Сілеті ауылындағы мал айдауға арналған сервитуттар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елді мекеннің шекараларында және ауданның ауыл шаруашылығы тауарын өндірушілердің аумағына әсер етпей, ауданның босалқы жерлерінде өтеді.</w:t>
      </w:r>
    </w:p>
    <w:p>
      <w:pPr>
        <w:spacing w:after="0"/>
        <w:ind w:left="0"/>
        <w:jc w:val="left"/>
      </w:pPr>
      <w:r>
        <w:rPr>
          <w:rFonts w:ascii="Times New Roman"/>
          <w:b/>
          <w:i w:val="false"/>
          <w:color w:val="000000"/>
        </w:rPr>
        <w:t xml:space="preserve"> Сілеті ауылы бойынша мал және жайылымдық жерлердің бары туралы мәліметтер</w:t>
      </w:r>
    </w:p>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жетіспеуі/артық болуы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2285 б,</w:t>
            </w:r>
          </w:p>
          <w:p>
            <w:pPr>
              <w:spacing w:after="20"/>
              <w:ind w:left="20"/>
              <w:jc w:val="both"/>
            </w:pPr>
            <w:r>
              <w:rPr>
                <w:rFonts w:ascii="Times New Roman"/>
                <w:b w:val="false"/>
                <w:i w:val="false"/>
                <w:color w:val="000000"/>
                <w:sz w:val="20"/>
              </w:rPr>
              <w:t>
ҰҚМ– 2257 б,</w:t>
            </w:r>
          </w:p>
          <w:p>
            <w:pPr>
              <w:spacing w:after="20"/>
              <w:ind w:left="20"/>
              <w:jc w:val="both"/>
            </w:pPr>
            <w:r>
              <w:rPr>
                <w:rFonts w:ascii="Times New Roman"/>
                <w:b w:val="false"/>
                <w:i w:val="false"/>
                <w:color w:val="000000"/>
                <w:sz w:val="20"/>
              </w:rPr>
              <w:t>
Жылқы 436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20565 га</w:t>
            </w:r>
          </w:p>
          <w:p>
            <w:pPr>
              <w:spacing w:after="20"/>
              <w:ind w:left="20"/>
              <w:jc w:val="both"/>
            </w:pPr>
            <w:r>
              <w:rPr>
                <w:rFonts w:ascii="Times New Roman"/>
                <w:b w:val="false"/>
                <w:i w:val="false"/>
                <w:color w:val="000000"/>
                <w:sz w:val="20"/>
              </w:rPr>
              <w:t>
ҰҚМ 4062,6 га</w:t>
            </w:r>
          </w:p>
          <w:p>
            <w:pPr>
              <w:spacing w:after="20"/>
              <w:ind w:left="20"/>
              <w:jc w:val="both"/>
            </w:pPr>
            <w:r>
              <w:rPr>
                <w:rFonts w:ascii="Times New Roman"/>
                <w:b w:val="false"/>
                <w:i w:val="false"/>
                <w:color w:val="000000"/>
                <w:sz w:val="20"/>
              </w:rPr>
              <w:t>
Жылқы 4708,8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-7467,4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Ақмырза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Жолбасшы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Ақмырза ауылдық округі аумағында жайылымдардың орналасу схемасына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 тарауы Боранбаев Сансызбай Набидуллаұлы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"Темирбек" тарауы Сабитов Куандык Темирбекұлы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ШҚ"Фортуна" тарауы Нургазина Райхан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"Әдил" тарауы Абаков Миранбек Ертайұлы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"Виктор" тарауы Козлов Виктор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"Глория"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"Бимжанов" Бимжанов серик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 Сайдалы" Тулеубеков Ардак Серикбайұлы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Битюкова Валентина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Русакович Иван Аркадьевич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Сабитов Аман Темирбекұлы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"Колос" Марченко Андрей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Шачнева Наталия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Токтаров К.О.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"Серноводск"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ЖШС"Нс-Кеноткель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"Олжас-Іскер"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"Кульсара-Кос"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"Sairan-trans"</w:t>
            </w:r>
          </w:p>
        </w:tc>
      </w:tr>
    </w:tbl>
    <w:p>
      <w:pPr>
        <w:spacing w:after="0"/>
        <w:ind w:left="0"/>
        <w:jc w:val="both"/>
      </w:pPr>
      <w:r>
        <w:rPr>
          <w:rFonts w:ascii="Times New Roman"/>
          <w:b w:val="false"/>
          <w:i w:val="false"/>
          <w:color w:val="000000"/>
          <w:sz w:val="28"/>
        </w:rPr>
        <w:t>
      Ерейментау ауданы Ақмырза ауылдық округіндегі мал айдауға арналған сервитуттар туралы мәліметтер</w:t>
      </w:r>
    </w:p>
    <w:p>
      <w:pPr>
        <w:spacing w:after="0"/>
        <w:ind w:left="0"/>
        <w:jc w:val="both"/>
      </w:pPr>
      <w:r>
        <w:rPr>
          <w:rFonts w:ascii="Times New Roman"/>
          <w:b w:val="false"/>
          <w:i w:val="false"/>
          <w:color w:val="000000"/>
          <w:sz w:val="28"/>
        </w:rPr>
        <w:t>
      Ақмырза ауылдық округінде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"Темірбек" ШҚ Сәбитов Қуандық Темірбекұлы, "Серноводск" ЖШС Кекаев Висит Висхаевич, "Гүлсара-Қос" ЖШС Алин Қанат Төлеубекұлы, "Әділ"ШҚ Абақов Мейрамбек Ертайұлы,"Сайдалы" ШҚ Төлеубеков Ардақ Серікбайұлы, Ескендіров сағат Мұқашұлы (жеке сектор), Амангелді Бейбіт Айтпайұлы.</w:t>
      </w:r>
    </w:p>
    <w:p>
      <w:pPr>
        <w:spacing w:after="0"/>
        <w:ind w:left="0"/>
        <w:jc w:val="left"/>
      </w:pPr>
      <w:r>
        <w:rPr>
          <w:rFonts w:ascii="Times New Roman"/>
          <w:b/>
          <w:i w:val="false"/>
          <w:color w:val="000000"/>
        </w:rPr>
        <w:t xml:space="preserve"> Ақмырза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 алаңы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Малдардың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а.Акмырза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ІҚМ- 778б,</w:t>
            </w:r>
          </w:p>
          <w:p>
            <w:pPr>
              <w:spacing w:after="20"/>
              <w:ind w:left="20"/>
              <w:jc w:val="both"/>
            </w:pPr>
            <w:r>
              <w:rPr>
                <w:rFonts w:ascii="Times New Roman"/>
                <w:b w:val="false"/>
                <w:i w:val="false"/>
                <w:color w:val="000000"/>
                <w:sz w:val="20"/>
              </w:rPr>
              <w:t>
( аналық -490б),</w:t>
            </w:r>
          </w:p>
          <w:p>
            <w:pPr>
              <w:spacing w:after="20"/>
              <w:ind w:left="20"/>
              <w:jc w:val="both"/>
            </w:pPr>
            <w:r>
              <w:rPr>
                <w:rFonts w:ascii="Times New Roman"/>
                <w:b w:val="false"/>
                <w:i w:val="false"/>
                <w:color w:val="000000"/>
                <w:sz w:val="20"/>
              </w:rPr>
              <w:t>
ҰҚМ – 1208 б,</w:t>
            </w:r>
          </w:p>
          <w:p>
            <w:pPr>
              <w:spacing w:after="20"/>
              <w:ind w:left="20"/>
              <w:jc w:val="both"/>
            </w:pPr>
            <w:r>
              <w:rPr>
                <w:rFonts w:ascii="Times New Roman"/>
                <w:b w:val="false"/>
                <w:i w:val="false"/>
                <w:color w:val="000000"/>
                <w:sz w:val="20"/>
              </w:rPr>
              <w:t>
Жылқы – 496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7002 га</w:t>
            </w:r>
          </w:p>
          <w:p>
            <w:pPr>
              <w:spacing w:after="20"/>
              <w:ind w:left="20"/>
              <w:jc w:val="both"/>
            </w:pPr>
            <w:r>
              <w:rPr>
                <w:rFonts w:ascii="Times New Roman"/>
                <w:b w:val="false"/>
                <w:i w:val="false"/>
                <w:color w:val="000000"/>
                <w:sz w:val="20"/>
              </w:rPr>
              <w:t>
( ІҚМ ( аналық ) 4410га</w:t>
            </w:r>
          </w:p>
          <w:p>
            <w:pPr>
              <w:spacing w:after="20"/>
              <w:ind w:left="20"/>
              <w:jc w:val="both"/>
            </w:pPr>
            <w:r>
              <w:rPr>
                <w:rFonts w:ascii="Times New Roman"/>
                <w:b w:val="false"/>
                <w:i w:val="false"/>
                <w:color w:val="000000"/>
                <w:sz w:val="20"/>
              </w:rPr>
              <w:t>
ҰҚМ 2174,4га</w:t>
            </w:r>
          </w:p>
          <w:p>
            <w:pPr>
              <w:spacing w:after="20"/>
              <w:ind w:left="20"/>
              <w:jc w:val="both"/>
            </w:pPr>
            <w:r>
              <w:rPr>
                <w:rFonts w:ascii="Times New Roman"/>
                <w:b w:val="false"/>
                <w:i w:val="false"/>
                <w:color w:val="000000"/>
                <w:sz w:val="20"/>
              </w:rPr>
              <w:t>
Жылқы 5356,8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777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ІҚМ- 182головы</w:t>
            </w:r>
          </w:p>
          <w:p>
            <w:pPr>
              <w:spacing w:after="20"/>
              <w:ind w:left="20"/>
              <w:jc w:val="both"/>
            </w:pPr>
            <w:r>
              <w:rPr>
                <w:rFonts w:ascii="Times New Roman"/>
                <w:b w:val="false"/>
                <w:i w:val="false"/>
                <w:color w:val="000000"/>
                <w:sz w:val="20"/>
              </w:rPr>
              <w:t>
( аналық 89 головы)</w:t>
            </w:r>
          </w:p>
          <w:p>
            <w:pPr>
              <w:spacing w:after="20"/>
              <w:ind w:left="20"/>
              <w:jc w:val="both"/>
            </w:pPr>
            <w:r>
              <w:rPr>
                <w:rFonts w:ascii="Times New Roman"/>
                <w:b w:val="false"/>
                <w:i w:val="false"/>
                <w:color w:val="000000"/>
                <w:sz w:val="20"/>
              </w:rPr>
              <w:t>
ҰҚМ– 245 б</w:t>
            </w:r>
          </w:p>
          <w:p>
            <w:pPr>
              <w:spacing w:after="20"/>
              <w:ind w:left="20"/>
              <w:jc w:val="both"/>
            </w:pPr>
            <w:r>
              <w:rPr>
                <w:rFonts w:ascii="Times New Roman"/>
                <w:b w:val="false"/>
                <w:i w:val="false"/>
                <w:color w:val="000000"/>
                <w:sz w:val="20"/>
              </w:rPr>
              <w:t>
Жылқы-134б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1638 га</w:t>
            </w:r>
          </w:p>
          <w:p>
            <w:pPr>
              <w:spacing w:after="20"/>
              <w:ind w:left="20"/>
              <w:jc w:val="both"/>
            </w:pPr>
            <w:r>
              <w:rPr>
                <w:rFonts w:ascii="Times New Roman"/>
                <w:b w:val="false"/>
                <w:i w:val="false"/>
                <w:color w:val="000000"/>
                <w:sz w:val="20"/>
              </w:rPr>
              <w:t>
( ІҚМ ( аналық ) 801га</w:t>
            </w:r>
          </w:p>
          <w:p>
            <w:pPr>
              <w:spacing w:after="20"/>
              <w:ind w:left="20"/>
              <w:jc w:val="both"/>
            </w:pPr>
            <w:r>
              <w:rPr>
                <w:rFonts w:ascii="Times New Roman"/>
                <w:b w:val="false"/>
                <w:i w:val="false"/>
                <w:color w:val="000000"/>
                <w:sz w:val="20"/>
              </w:rPr>
              <w:t>
ҰҚМ 2646га</w:t>
            </w:r>
          </w:p>
          <w:p>
            <w:pPr>
              <w:spacing w:after="20"/>
              <w:ind w:left="20"/>
              <w:jc w:val="both"/>
            </w:pPr>
            <w:r>
              <w:rPr>
                <w:rFonts w:ascii="Times New Roman"/>
                <w:b w:val="false"/>
                <w:i w:val="false"/>
                <w:color w:val="000000"/>
                <w:sz w:val="20"/>
              </w:rPr>
              <w:t>
Жылқы 1447га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1108га </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Өлеңті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Өлеңті станциясы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Қоржынкөл станциясы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Өлеңті ауылдық округі аумағында жайылымдардың орналасу схемасына (картасына)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телімдерін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"Сайдалы" Ахметов Серик Кадырович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"Гасна" Даниряов Муратбек Рахметжанович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"Бает-Ауыл" Баетов Адирбек Жанабекович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"Толеген" Азиев Берикбай Кусаинович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"Арай" Апенов Сыздык Сыздыкович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"Баке" Копбаев Серик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"Балжан" Мустафин Ербол Тарыпович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"Дархан-1" Рыскулов Есенгельды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 Сулейменов Толеген Сманович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"Имагамбет" Бекбаев Куаныш Ботпаевич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"Амантай" Тайжанов Шарап Таурбаевич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"Айдар"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"Султан", глава Султанов Тендик Калиакбарович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Тавлетеев Газиз Талипович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Худжанов Сахрат Берикович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Амангельды Какимович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"Аубакиров" Аубакиров Гибадолла Хасенович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"Зейнел" Зейнел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"Заман" Батенов Кошербай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"Салкынбек" Салкынбек Шырын Салқынбекқызы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"Койсары" Кусаинов Муслим Зейнелгабиденович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"Пан" Кусаинов Кайрулла Кушенович –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"ҚАЙРҚОЖА", Калдарбеков Айдар Маратбекович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Аубакиров Меирхан Амантаевич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Темирбаев Абай Сулейменович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Төкен Ерболат Қабдылғаниұлы-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"Аргынбай", глава Апенов Бапаш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Магрупова Ляля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"ЦентрСпецСтрой-Астана 1"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"Torezhal"</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"Агрофирма Сарыадыр"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"Мейрман"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"Баеке"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"Коржинколь"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"Ботан-А"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"Даниал-А"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"Корпорация ОН-Олжа"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"Титау-Ферм"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"Зимовка 109"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"Мерей-Адина"</w:t>
            </w:r>
          </w:p>
        </w:tc>
      </w:tr>
    </w:tbl>
    <w:p>
      <w:pPr>
        <w:spacing w:after="0"/>
        <w:ind w:left="0"/>
        <w:jc w:val="both"/>
      </w:pPr>
      <w:r>
        <w:rPr>
          <w:rFonts w:ascii="Times New Roman"/>
          <w:b w:val="false"/>
          <w:i w:val="false"/>
          <w:color w:val="000000"/>
          <w:sz w:val="28"/>
        </w:rPr>
        <w:t>
      Ерейментау ауданы Өлеңті ауылдық округінің мал айдауға арналған сервитуттар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елді мекеннің шекараларында және ауданның ауыл шаруашылығы тауарын өндірушілердің аумағына әсер етпей, ауданның босалқы жерлерінде өтеді.</w:t>
      </w:r>
    </w:p>
    <w:p>
      <w:pPr>
        <w:spacing w:after="0"/>
        <w:ind w:left="0"/>
        <w:jc w:val="left"/>
      </w:pPr>
      <w:r>
        <w:rPr>
          <w:rFonts w:ascii="Times New Roman"/>
          <w:b/>
          <w:i w:val="false"/>
          <w:color w:val="000000"/>
        </w:rPr>
        <w:t xml:space="preserve"> Өлеңті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2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ІҚМ- 1827 б,</w:t>
            </w:r>
          </w:p>
          <w:p>
            <w:pPr>
              <w:spacing w:after="20"/>
              <w:ind w:left="20"/>
              <w:jc w:val="both"/>
            </w:pPr>
            <w:r>
              <w:rPr>
                <w:rFonts w:ascii="Times New Roman"/>
                <w:b w:val="false"/>
                <w:i w:val="false"/>
                <w:color w:val="000000"/>
                <w:sz w:val="20"/>
              </w:rPr>
              <w:t>
( аналық -805 б),</w:t>
            </w:r>
          </w:p>
          <w:p>
            <w:pPr>
              <w:spacing w:after="20"/>
              <w:ind w:left="20"/>
              <w:jc w:val="both"/>
            </w:pPr>
            <w:r>
              <w:rPr>
                <w:rFonts w:ascii="Times New Roman"/>
                <w:b w:val="false"/>
                <w:i w:val="false"/>
                <w:color w:val="000000"/>
                <w:sz w:val="20"/>
              </w:rPr>
              <w:t>
ҰҚМ –2578 б,</w:t>
            </w:r>
          </w:p>
          <w:p>
            <w:pPr>
              <w:spacing w:after="20"/>
              <w:ind w:left="20"/>
              <w:jc w:val="both"/>
            </w:pPr>
            <w:r>
              <w:rPr>
                <w:rFonts w:ascii="Times New Roman"/>
                <w:b w:val="false"/>
                <w:i w:val="false"/>
                <w:color w:val="000000"/>
                <w:sz w:val="20"/>
              </w:rPr>
              <w:t>
Жылқы – 202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18270 га</w:t>
            </w:r>
          </w:p>
          <w:p>
            <w:pPr>
              <w:spacing w:after="20"/>
              <w:ind w:left="20"/>
              <w:jc w:val="both"/>
            </w:pPr>
            <w:r>
              <w:rPr>
                <w:rFonts w:ascii="Times New Roman"/>
                <w:b w:val="false"/>
                <w:i w:val="false"/>
                <w:color w:val="000000"/>
                <w:sz w:val="20"/>
              </w:rPr>
              <w:t>
( ІҚМ ( аналық ) 8050 га</w:t>
            </w:r>
          </w:p>
          <w:p>
            <w:pPr>
              <w:spacing w:after="20"/>
              <w:ind w:left="20"/>
              <w:jc w:val="both"/>
            </w:pPr>
            <w:r>
              <w:rPr>
                <w:rFonts w:ascii="Times New Roman"/>
                <w:b w:val="false"/>
                <w:i w:val="false"/>
                <w:color w:val="000000"/>
                <w:sz w:val="20"/>
              </w:rPr>
              <w:t>
ҰҚМ 5156 га</w:t>
            </w:r>
          </w:p>
          <w:p>
            <w:pPr>
              <w:spacing w:after="20"/>
              <w:ind w:left="20"/>
              <w:jc w:val="both"/>
            </w:pPr>
            <w:r>
              <w:rPr>
                <w:rFonts w:ascii="Times New Roman"/>
                <w:b w:val="false"/>
                <w:i w:val="false"/>
                <w:color w:val="000000"/>
                <w:sz w:val="20"/>
              </w:rPr>
              <w:t>
Жылқы 2424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7945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- 54 б</w:t>
            </w:r>
          </w:p>
          <w:p>
            <w:pPr>
              <w:spacing w:after="20"/>
              <w:ind w:left="20"/>
              <w:jc w:val="both"/>
            </w:pPr>
            <w:r>
              <w:rPr>
                <w:rFonts w:ascii="Times New Roman"/>
                <w:b w:val="false"/>
                <w:i w:val="false"/>
                <w:color w:val="000000"/>
                <w:sz w:val="20"/>
              </w:rPr>
              <w:t>
( аналық -33 б)</w:t>
            </w:r>
          </w:p>
          <w:p>
            <w:pPr>
              <w:spacing w:after="20"/>
              <w:ind w:left="20"/>
              <w:jc w:val="both"/>
            </w:pPr>
            <w:r>
              <w:rPr>
                <w:rFonts w:ascii="Times New Roman"/>
                <w:b w:val="false"/>
                <w:i w:val="false"/>
                <w:color w:val="000000"/>
                <w:sz w:val="20"/>
              </w:rPr>
              <w:t>
ҰҚМ – 164 б</w:t>
            </w:r>
          </w:p>
          <w:p>
            <w:pPr>
              <w:spacing w:after="20"/>
              <w:ind w:left="20"/>
              <w:jc w:val="both"/>
            </w:pPr>
            <w:r>
              <w:rPr>
                <w:rFonts w:ascii="Times New Roman"/>
                <w:b w:val="false"/>
                <w:i w:val="false"/>
                <w:color w:val="000000"/>
                <w:sz w:val="20"/>
              </w:rPr>
              <w:t>
Жылқы 35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540 га</w:t>
            </w:r>
          </w:p>
          <w:p>
            <w:pPr>
              <w:spacing w:after="20"/>
              <w:ind w:left="20"/>
              <w:jc w:val="both"/>
            </w:pPr>
            <w:r>
              <w:rPr>
                <w:rFonts w:ascii="Times New Roman"/>
                <w:b w:val="false"/>
                <w:i w:val="false"/>
                <w:color w:val="000000"/>
                <w:sz w:val="20"/>
              </w:rPr>
              <w:t>
( ІҚМ ( аналық ) 330га</w:t>
            </w:r>
          </w:p>
          <w:p>
            <w:pPr>
              <w:spacing w:after="20"/>
              <w:ind w:left="20"/>
              <w:jc w:val="both"/>
            </w:pPr>
            <w:r>
              <w:rPr>
                <w:rFonts w:ascii="Times New Roman"/>
                <w:b w:val="false"/>
                <w:i w:val="false"/>
                <w:color w:val="000000"/>
                <w:sz w:val="20"/>
              </w:rPr>
              <w:t>
ҰҚМ 328га</w:t>
            </w:r>
          </w:p>
          <w:p>
            <w:pPr>
              <w:spacing w:after="20"/>
              <w:ind w:left="20"/>
              <w:jc w:val="both"/>
            </w:pPr>
            <w:r>
              <w:rPr>
                <w:rFonts w:ascii="Times New Roman"/>
                <w:b w:val="false"/>
                <w:i w:val="false"/>
                <w:color w:val="000000"/>
                <w:sz w:val="20"/>
              </w:rPr>
              <w:t>
Жылқы 420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Қоржынкөл станциясы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- 48 б</w:t>
            </w:r>
          </w:p>
          <w:p>
            <w:pPr>
              <w:spacing w:after="20"/>
              <w:ind w:left="20"/>
              <w:jc w:val="both"/>
            </w:pPr>
            <w:r>
              <w:rPr>
                <w:rFonts w:ascii="Times New Roman"/>
                <w:b w:val="false"/>
                <w:i w:val="false"/>
                <w:color w:val="000000"/>
                <w:sz w:val="20"/>
              </w:rPr>
              <w:t>
( аналық -21 б)</w:t>
            </w:r>
          </w:p>
          <w:p>
            <w:pPr>
              <w:spacing w:after="20"/>
              <w:ind w:left="20"/>
              <w:jc w:val="both"/>
            </w:pPr>
            <w:r>
              <w:rPr>
                <w:rFonts w:ascii="Times New Roman"/>
                <w:b w:val="false"/>
                <w:i w:val="false"/>
                <w:color w:val="000000"/>
                <w:sz w:val="20"/>
              </w:rPr>
              <w:t>
ҰҚМ – 154 б</w:t>
            </w:r>
          </w:p>
          <w:p>
            <w:pPr>
              <w:spacing w:after="20"/>
              <w:ind w:left="20"/>
              <w:jc w:val="both"/>
            </w:pPr>
            <w:r>
              <w:rPr>
                <w:rFonts w:ascii="Times New Roman"/>
                <w:b w:val="false"/>
                <w:i w:val="false"/>
                <w:color w:val="000000"/>
                <w:sz w:val="20"/>
              </w:rPr>
              <w:t>
Жылқы - жоқ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480 га</w:t>
            </w:r>
          </w:p>
          <w:p>
            <w:pPr>
              <w:spacing w:after="20"/>
              <w:ind w:left="20"/>
              <w:jc w:val="both"/>
            </w:pPr>
            <w:r>
              <w:rPr>
                <w:rFonts w:ascii="Times New Roman"/>
                <w:b w:val="false"/>
                <w:i w:val="false"/>
                <w:color w:val="000000"/>
                <w:sz w:val="20"/>
              </w:rPr>
              <w:t>
( ІҚМ ( аналық ) 210га</w:t>
            </w:r>
          </w:p>
          <w:p>
            <w:pPr>
              <w:spacing w:after="20"/>
              <w:ind w:left="20"/>
              <w:jc w:val="both"/>
            </w:pPr>
            <w:r>
              <w:rPr>
                <w:rFonts w:ascii="Times New Roman"/>
                <w:b w:val="false"/>
                <w:i w:val="false"/>
                <w:color w:val="000000"/>
                <w:sz w:val="20"/>
              </w:rPr>
              <w:t>
ҰҚМ 308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3708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Торғай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Төменгі Торғай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Қарағайлы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Балықты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Жаңа Жол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Торғай ауылдық округі аумағында жайылымдардың орналасу схемасына (картасына)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К-17" ШҚ Аубакиров Канат Канжигалиевич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"Каржасбаев" ШҚ Каржасбаев Мурат Кабылшарипович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 ШҚ Камбалов Газис Тауекелович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"Дуйсенбай" ШҚ Абденов Кенжебек Дюсембаевич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"Ташенов" ШҚ Ташенов Тлеубай Сансызбаевич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 ШҚ Бекмагамбетов Жанат 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 ШҚ глава Еламанов Елдар Абайұлы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"Бекулан" ШҚ Ахметов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Альжанов Омержан Елеманович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"Торгай"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"Сезим-Ер"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"SataІ-2017"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"Соколинки и К"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"ABC-АГРО"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"Эмир-Мерген"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"МАЙЛЫБАЙ-2020"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"Стаханово-Агро"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 - А"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"Ортау" АӨК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АӨК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"Профессиональный лицей №18" ММ</w:t>
            </w:r>
          </w:p>
        </w:tc>
      </w:tr>
    </w:tbl>
    <w:p>
      <w:pPr>
        <w:spacing w:after="0"/>
        <w:ind w:left="0"/>
        <w:jc w:val="both"/>
      </w:pPr>
      <w:r>
        <w:rPr>
          <w:rFonts w:ascii="Times New Roman"/>
          <w:b w:val="false"/>
          <w:i w:val="false"/>
          <w:color w:val="000000"/>
          <w:sz w:val="28"/>
        </w:rPr>
        <w:t>
      Ерейментау ауданы Торғай ауылдық округіндегі мал айдауға арналған сервитуттар туралы мәліметтер</w:t>
      </w:r>
    </w:p>
    <w:p>
      <w:pPr>
        <w:spacing w:after="0"/>
        <w:ind w:left="0"/>
        <w:jc w:val="both"/>
      </w:pPr>
      <w:r>
        <w:rPr>
          <w:rFonts w:ascii="Times New Roman"/>
          <w:b w:val="false"/>
          <w:i w:val="false"/>
          <w:color w:val="000000"/>
          <w:sz w:val="28"/>
        </w:rPr>
        <w:t>
      Торғай ауылдық округінде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"Әубәкіров К-17" ШҚ Қ. Қ. Әубәкіров, "Дүйсенбай" ШҚ қ. Д. Әбденов, ХХ "Тәшенова" Т. с. Тәшенова, "Мұхамеджан" ШҚ ж. С. Бекмағамбетов, "Бекұлан" ШҚ М. д. Ахметов, ШҚ О. Е. Әлжанов</w:t>
      </w:r>
    </w:p>
    <w:p>
      <w:pPr>
        <w:spacing w:after="0"/>
        <w:ind w:left="0"/>
        <w:jc w:val="left"/>
      </w:pPr>
      <w:r>
        <w:rPr>
          <w:rFonts w:ascii="Times New Roman"/>
          <w:b/>
          <w:i w:val="false"/>
          <w:color w:val="000000"/>
        </w:rPr>
        <w:t xml:space="preserve"> Торғай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ІҚМ- 997 б,</w:t>
            </w:r>
          </w:p>
          <w:p>
            <w:pPr>
              <w:spacing w:after="20"/>
              <w:ind w:left="20"/>
              <w:jc w:val="both"/>
            </w:pPr>
            <w:r>
              <w:rPr>
                <w:rFonts w:ascii="Times New Roman"/>
                <w:b w:val="false"/>
                <w:i w:val="false"/>
                <w:color w:val="000000"/>
                <w:sz w:val="20"/>
              </w:rPr>
              <w:t>
( аналық -498 б),</w:t>
            </w:r>
          </w:p>
          <w:p>
            <w:pPr>
              <w:spacing w:after="20"/>
              <w:ind w:left="20"/>
              <w:jc w:val="both"/>
            </w:pPr>
            <w:r>
              <w:rPr>
                <w:rFonts w:ascii="Times New Roman"/>
                <w:b w:val="false"/>
                <w:i w:val="false"/>
                <w:color w:val="000000"/>
                <w:sz w:val="20"/>
              </w:rPr>
              <w:t>
ҰҚМ – 3158 б,</w:t>
            </w:r>
          </w:p>
          <w:p>
            <w:pPr>
              <w:spacing w:after="20"/>
              <w:ind w:left="20"/>
              <w:jc w:val="both"/>
            </w:pPr>
            <w:r>
              <w:rPr>
                <w:rFonts w:ascii="Times New Roman"/>
                <w:b w:val="false"/>
                <w:i w:val="false"/>
                <w:color w:val="000000"/>
                <w:sz w:val="20"/>
              </w:rPr>
              <w:t>
Жылқы – 462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8973 га</w:t>
            </w:r>
          </w:p>
          <w:p>
            <w:pPr>
              <w:spacing w:after="20"/>
              <w:ind w:left="20"/>
              <w:jc w:val="both"/>
            </w:pPr>
            <w:r>
              <w:rPr>
                <w:rFonts w:ascii="Times New Roman"/>
                <w:b w:val="false"/>
                <w:i w:val="false"/>
                <w:color w:val="000000"/>
                <w:sz w:val="20"/>
              </w:rPr>
              <w:t>
( ІҚМ ( аналық) 4482 га</w:t>
            </w:r>
          </w:p>
          <w:p>
            <w:pPr>
              <w:spacing w:after="20"/>
              <w:ind w:left="20"/>
              <w:jc w:val="both"/>
            </w:pPr>
            <w:r>
              <w:rPr>
                <w:rFonts w:ascii="Times New Roman"/>
                <w:b w:val="false"/>
                <w:i w:val="false"/>
                <w:color w:val="000000"/>
                <w:sz w:val="20"/>
              </w:rPr>
              <w:t>
ҰҚМ 5684,4 га</w:t>
            </w:r>
          </w:p>
          <w:p>
            <w:pPr>
              <w:spacing w:after="20"/>
              <w:ind w:left="20"/>
              <w:jc w:val="both"/>
            </w:pPr>
            <w:r>
              <w:rPr>
                <w:rFonts w:ascii="Times New Roman"/>
                <w:b w:val="false"/>
                <w:i w:val="false"/>
                <w:color w:val="000000"/>
                <w:sz w:val="20"/>
              </w:rPr>
              <w:t>
Жылқы 4989,6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4738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Төменгі Торғай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- 126 б</w:t>
            </w:r>
          </w:p>
          <w:p>
            <w:pPr>
              <w:spacing w:after="20"/>
              <w:ind w:left="20"/>
              <w:jc w:val="both"/>
            </w:pPr>
            <w:r>
              <w:rPr>
                <w:rFonts w:ascii="Times New Roman"/>
                <w:b w:val="false"/>
                <w:i w:val="false"/>
                <w:color w:val="000000"/>
                <w:sz w:val="20"/>
              </w:rPr>
              <w:t>
( аналық -40 б)</w:t>
            </w:r>
          </w:p>
          <w:p>
            <w:pPr>
              <w:spacing w:after="20"/>
              <w:ind w:left="20"/>
              <w:jc w:val="both"/>
            </w:pPr>
            <w:r>
              <w:rPr>
                <w:rFonts w:ascii="Times New Roman"/>
                <w:b w:val="false"/>
                <w:i w:val="false"/>
                <w:color w:val="000000"/>
                <w:sz w:val="20"/>
              </w:rPr>
              <w:t>
ҰҚМ – 326 б</w:t>
            </w:r>
          </w:p>
          <w:p>
            <w:pPr>
              <w:spacing w:after="20"/>
              <w:ind w:left="20"/>
              <w:jc w:val="both"/>
            </w:pPr>
            <w:r>
              <w:rPr>
                <w:rFonts w:ascii="Times New Roman"/>
                <w:b w:val="false"/>
                <w:i w:val="false"/>
                <w:color w:val="000000"/>
                <w:sz w:val="20"/>
              </w:rPr>
              <w:t>
Жылқы -39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1134 га</w:t>
            </w:r>
          </w:p>
          <w:p>
            <w:pPr>
              <w:spacing w:after="20"/>
              <w:ind w:left="20"/>
              <w:jc w:val="both"/>
            </w:pPr>
            <w:r>
              <w:rPr>
                <w:rFonts w:ascii="Times New Roman"/>
                <w:b w:val="false"/>
                <w:i w:val="false"/>
                <w:color w:val="000000"/>
                <w:sz w:val="20"/>
              </w:rPr>
              <w:t>
( ІҚМ ( аналық ) 360га</w:t>
            </w:r>
          </w:p>
          <w:p>
            <w:pPr>
              <w:spacing w:after="20"/>
              <w:ind w:left="20"/>
              <w:jc w:val="both"/>
            </w:pPr>
            <w:r>
              <w:rPr>
                <w:rFonts w:ascii="Times New Roman"/>
                <w:b w:val="false"/>
                <w:i w:val="false"/>
                <w:color w:val="000000"/>
                <w:sz w:val="20"/>
              </w:rPr>
              <w:t>
ҰҚМ 586,8 га</w:t>
            </w:r>
          </w:p>
          <w:p>
            <w:pPr>
              <w:spacing w:after="20"/>
              <w:ind w:left="20"/>
              <w:jc w:val="both"/>
            </w:pPr>
            <w:r>
              <w:rPr>
                <w:rFonts w:ascii="Times New Roman"/>
                <w:b w:val="false"/>
                <w:i w:val="false"/>
                <w:color w:val="000000"/>
                <w:sz w:val="20"/>
              </w:rPr>
              <w:t>
Жылқы 421,2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- 61 б</w:t>
            </w:r>
          </w:p>
          <w:p>
            <w:pPr>
              <w:spacing w:after="20"/>
              <w:ind w:left="20"/>
              <w:jc w:val="both"/>
            </w:pPr>
            <w:r>
              <w:rPr>
                <w:rFonts w:ascii="Times New Roman"/>
                <w:b w:val="false"/>
                <w:i w:val="false"/>
                <w:color w:val="000000"/>
                <w:sz w:val="20"/>
              </w:rPr>
              <w:t>
( аналық -38 б)</w:t>
            </w:r>
          </w:p>
          <w:p>
            <w:pPr>
              <w:spacing w:after="20"/>
              <w:ind w:left="20"/>
              <w:jc w:val="both"/>
            </w:pPr>
            <w:r>
              <w:rPr>
                <w:rFonts w:ascii="Times New Roman"/>
                <w:b w:val="false"/>
                <w:i w:val="false"/>
                <w:color w:val="000000"/>
                <w:sz w:val="20"/>
              </w:rPr>
              <w:t>
ҰҚМ – 371 б</w:t>
            </w:r>
          </w:p>
          <w:p>
            <w:pPr>
              <w:spacing w:after="20"/>
              <w:ind w:left="20"/>
              <w:jc w:val="both"/>
            </w:pPr>
            <w:r>
              <w:rPr>
                <w:rFonts w:ascii="Times New Roman"/>
                <w:b w:val="false"/>
                <w:i w:val="false"/>
                <w:color w:val="000000"/>
                <w:sz w:val="20"/>
              </w:rPr>
              <w:t>
Жылқы -124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549 га</w:t>
            </w:r>
          </w:p>
          <w:p>
            <w:pPr>
              <w:spacing w:after="20"/>
              <w:ind w:left="20"/>
              <w:jc w:val="both"/>
            </w:pPr>
            <w:r>
              <w:rPr>
                <w:rFonts w:ascii="Times New Roman"/>
                <w:b w:val="false"/>
                <w:i w:val="false"/>
                <w:color w:val="000000"/>
                <w:sz w:val="20"/>
              </w:rPr>
              <w:t>
( ІҚМ ( аналық ) 342га</w:t>
            </w:r>
          </w:p>
          <w:p>
            <w:pPr>
              <w:spacing w:after="20"/>
              <w:ind w:left="20"/>
              <w:jc w:val="both"/>
            </w:pPr>
            <w:r>
              <w:rPr>
                <w:rFonts w:ascii="Times New Roman"/>
                <w:b w:val="false"/>
                <w:i w:val="false"/>
                <w:color w:val="000000"/>
                <w:sz w:val="20"/>
              </w:rPr>
              <w:t>
ҰҚМ 667,8 га</w:t>
            </w:r>
          </w:p>
          <w:p>
            <w:pPr>
              <w:spacing w:after="20"/>
              <w:ind w:left="20"/>
              <w:jc w:val="both"/>
            </w:pPr>
            <w:r>
              <w:rPr>
                <w:rFonts w:ascii="Times New Roman"/>
                <w:b w:val="false"/>
                <w:i w:val="false"/>
                <w:color w:val="000000"/>
                <w:sz w:val="20"/>
              </w:rPr>
              <w:t>
Жылқы 1339,2га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1031га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-157 б,</w:t>
            </w:r>
          </w:p>
          <w:p>
            <w:pPr>
              <w:spacing w:after="20"/>
              <w:ind w:left="20"/>
              <w:jc w:val="both"/>
            </w:pPr>
            <w:r>
              <w:rPr>
                <w:rFonts w:ascii="Times New Roman"/>
                <w:b w:val="false"/>
                <w:i w:val="false"/>
                <w:color w:val="000000"/>
                <w:sz w:val="20"/>
              </w:rPr>
              <w:t>
( аналық -77 б)</w:t>
            </w:r>
          </w:p>
          <w:p>
            <w:pPr>
              <w:spacing w:after="20"/>
              <w:ind w:left="20"/>
              <w:jc w:val="both"/>
            </w:pPr>
            <w:r>
              <w:rPr>
                <w:rFonts w:ascii="Times New Roman"/>
                <w:b w:val="false"/>
                <w:i w:val="false"/>
                <w:color w:val="000000"/>
                <w:sz w:val="20"/>
              </w:rPr>
              <w:t>
ҰҚМ - 457 б</w:t>
            </w:r>
          </w:p>
          <w:p>
            <w:pPr>
              <w:spacing w:after="20"/>
              <w:ind w:left="20"/>
              <w:jc w:val="both"/>
            </w:pPr>
            <w:r>
              <w:rPr>
                <w:rFonts w:ascii="Times New Roman"/>
                <w:b w:val="false"/>
                <w:i w:val="false"/>
                <w:color w:val="000000"/>
                <w:sz w:val="20"/>
              </w:rPr>
              <w:t>
жылқы – 287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1413га</w:t>
            </w:r>
          </w:p>
          <w:p>
            <w:pPr>
              <w:spacing w:after="20"/>
              <w:ind w:left="20"/>
              <w:jc w:val="both"/>
            </w:pPr>
            <w:r>
              <w:rPr>
                <w:rFonts w:ascii="Times New Roman"/>
                <w:b w:val="false"/>
                <w:i w:val="false"/>
                <w:color w:val="000000"/>
                <w:sz w:val="20"/>
              </w:rPr>
              <w:t>
( ІҚМ ( аналық ) 693га</w:t>
            </w:r>
          </w:p>
          <w:p>
            <w:pPr>
              <w:spacing w:after="20"/>
              <w:ind w:left="20"/>
              <w:jc w:val="both"/>
            </w:pPr>
            <w:r>
              <w:rPr>
                <w:rFonts w:ascii="Times New Roman"/>
                <w:b w:val="false"/>
                <w:i w:val="false"/>
                <w:color w:val="000000"/>
                <w:sz w:val="20"/>
              </w:rPr>
              <w:t>
ҰҚМ 822,6га</w:t>
            </w:r>
          </w:p>
          <w:p>
            <w:pPr>
              <w:spacing w:after="20"/>
              <w:ind w:left="20"/>
              <w:jc w:val="both"/>
            </w:pPr>
            <w:r>
              <w:rPr>
                <w:rFonts w:ascii="Times New Roman"/>
                <w:b w:val="false"/>
                <w:i w:val="false"/>
                <w:color w:val="000000"/>
                <w:sz w:val="20"/>
              </w:rPr>
              <w:t>
Жылқы 3099,6га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2255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жол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-759 б,</w:t>
            </w:r>
          </w:p>
          <w:p>
            <w:pPr>
              <w:spacing w:after="20"/>
              <w:ind w:left="20"/>
              <w:jc w:val="both"/>
            </w:pPr>
            <w:r>
              <w:rPr>
                <w:rFonts w:ascii="Times New Roman"/>
                <w:b w:val="false"/>
                <w:i w:val="false"/>
                <w:color w:val="000000"/>
                <w:sz w:val="20"/>
              </w:rPr>
              <w:t>
( аналық -334 б)</w:t>
            </w:r>
          </w:p>
          <w:p>
            <w:pPr>
              <w:spacing w:after="20"/>
              <w:ind w:left="20"/>
              <w:jc w:val="both"/>
            </w:pPr>
            <w:r>
              <w:rPr>
                <w:rFonts w:ascii="Times New Roman"/>
                <w:b w:val="false"/>
                <w:i w:val="false"/>
                <w:color w:val="000000"/>
                <w:sz w:val="20"/>
              </w:rPr>
              <w:t>
ҰҚМ - 800 б</w:t>
            </w:r>
          </w:p>
          <w:p>
            <w:pPr>
              <w:spacing w:after="20"/>
              <w:ind w:left="20"/>
              <w:jc w:val="both"/>
            </w:pPr>
            <w:r>
              <w:rPr>
                <w:rFonts w:ascii="Times New Roman"/>
                <w:b w:val="false"/>
                <w:i w:val="false"/>
                <w:color w:val="000000"/>
                <w:sz w:val="20"/>
              </w:rPr>
              <w:t>
Жылқы – 224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6831га</w:t>
            </w:r>
          </w:p>
          <w:p>
            <w:pPr>
              <w:spacing w:after="20"/>
              <w:ind w:left="20"/>
              <w:jc w:val="both"/>
            </w:pPr>
            <w:r>
              <w:rPr>
                <w:rFonts w:ascii="Times New Roman"/>
                <w:b w:val="false"/>
                <w:i w:val="false"/>
                <w:color w:val="000000"/>
                <w:sz w:val="20"/>
              </w:rPr>
              <w:t xml:space="preserve">
( ІҚМ ( аналық ) 3006га) </w:t>
            </w:r>
          </w:p>
          <w:p>
            <w:pPr>
              <w:spacing w:after="20"/>
              <w:ind w:left="20"/>
              <w:jc w:val="both"/>
            </w:pPr>
            <w:r>
              <w:rPr>
                <w:rFonts w:ascii="Times New Roman"/>
                <w:b w:val="false"/>
                <w:i w:val="false"/>
                <w:color w:val="000000"/>
                <w:sz w:val="20"/>
              </w:rPr>
              <w:t>
ҰҚМ 1440га</w:t>
            </w:r>
          </w:p>
          <w:p>
            <w:pPr>
              <w:spacing w:after="20"/>
              <w:ind w:left="20"/>
              <w:jc w:val="both"/>
            </w:pPr>
            <w:r>
              <w:rPr>
                <w:rFonts w:ascii="Times New Roman"/>
                <w:b w:val="false"/>
                <w:i w:val="false"/>
                <w:color w:val="000000"/>
                <w:sz w:val="20"/>
              </w:rPr>
              <w:t>
Жылқы 2419,2га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6381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Еркіншілік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Еңбек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Еркіншілік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"Жолымбет" Имансеитов Кайрат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"Картбай" Кызыров Даулет Айтбаевич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 А. Ерканат" Кизиров Ерканат Тегисович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"Ислам" Табулдин Сотжан Куанышевич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"Дарига" Идрисов Габдулла Кайркенович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"Какишев" Какишев Дидар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"Олжа"Омаров Курбан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"Ильяс"Ильясов Серик Сейтахметович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"Кар-жас"Жанкашбеков Болат Кошкенбаевич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"Темирбулат" Аубакиров Темирбулат Алпыспаевич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"Алихан"Калиаскар Акимжан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"Туймебай Кадылбек" Туймебай Кадылбек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"Енбек" ЕрежепЖаналык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Шорман Амангельдинов Ахпан Шорманович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"Дидар-хан" Байтасов Кайыргельды Халиханович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"Ержан" Бектурсунов Ержан Нуртасович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"Отеубай" Биекенов Сагидулла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"Асыл" Бимжанов Тургун Байкенович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"Баеш" Досмагамбетов Бауржан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"Кожахмет" Махметов Бекзат Ордабаевич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"Майтобе" Турсынбаев Кайдар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"Мариям" Жамантаев Бауржан Нажмиденович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"Фаворит" Беззубец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"Алибек" БайдельдиноваБибигульШокуевна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"ТБА" Өміртайұлы Темірлан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"Тастыбай" Егимбаев Амантай Тастыбаевич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Құралай А Цэрэн Жантурсан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Нигметов Р С Нигметов Руслан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Алтынбаев Болат Нартаевич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"Әділ" Абаков Мейрамбек Ертаевич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"Фортуна" Нургазина Райхан Уалихановна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"Фестиваль" Тайжанов Қуаныш Айтбайұлы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Байдельдинов Амангельды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Байдельдинов Серик Тукенович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Дулат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Алькеева Кызылгуль Калдыбаевна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ОҮЖП3 гр (Исатаевы)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ОҮЖП4 гр (Ермагамбетов Х.С.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ОҮЖП4 гр (Кенжебекова 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ОҮЖП40 гр (Ахметов В.Т.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ОҮЖП2 адам (Жолдыбаева Б.К., Жолдыбаев К.Т.)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ОҮЖП5 гр (Смагулов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ОҮЖП6 гр. (Бусурманов С.С.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ОҮЖП8 адам (Жакишев Аслан Сагатович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ОҮЖП2 адам (Жолдыбеков К.Т., Жолдыбекова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ОҮЖПШакимов Г. 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 Наушик Наушик Адил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 Ерканат Сарсенбаев Ерканат Тулеутаевич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 Ақеділ Құсайынұлы 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АШӨК "Атам-Сай"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АШӨК "Көкмойнақ"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"Алиби-Павловка"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"Агрофирма 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"Agro Capital Group"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"HARVEST-KZ"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"КазАгроФинанс"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"Еркеншилик"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"Aqkeme esil"</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"Еркеншелик Бидай"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"ZHER-ANA-2021"</w:t>
            </w:r>
          </w:p>
        </w:tc>
      </w:tr>
    </w:tbl>
    <w:p>
      <w:pPr>
        <w:spacing w:after="0"/>
        <w:ind w:left="0"/>
        <w:jc w:val="both"/>
      </w:pPr>
      <w:r>
        <w:rPr>
          <w:rFonts w:ascii="Times New Roman"/>
          <w:b w:val="false"/>
          <w:i w:val="false"/>
          <w:color w:val="000000"/>
          <w:sz w:val="28"/>
        </w:rPr>
        <w:t>
      Ерейментау ауданы Еркіншілік ауылдық округіндегі мал айдауға арналған сервитуттар туралы мәліметтер</w:t>
      </w:r>
    </w:p>
    <w:p>
      <w:pPr>
        <w:spacing w:after="0"/>
        <w:ind w:left="0"/>
        <w:jc w:val="both"/>
      </w:pPr>
      <w:r>
        <w:rPr>
          <w:rFonts w:ascii="Times New Roman"/>
          <w:b w:val="false"/>
          <w:i w:val="false"/>
          <w:color w:val="000000"/>
          <w:sz w:val="28"/>
        </w:rPr>
        <w:t>
      Еркіншілік ауылдық округінде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"Жолымбет" ШҚ К. А. Имансеитов, "Қартбай" ШҚ Д. А. Қызыров, "Фаворит" ШҚ С. В. Беззубец, "Мәриям" ШҚ Б. Н. Жамантаев, "Еңбек" ШҚ Ережеп ж.</w:t>
      </w:r>
    </w:p>
    <w:p>
      <w:pPr>
        <w:spacing w:after="0"/>
        <w:ind w:left="0"/>
        <w:jc w:val="left"/>
      </w:pPr>
      <w:r>
        <w:rPr>
          <w:rFonts w:ascii="Times New Roman"/>
          <w:b/>
          <w:i w:val="false"/>
          <w:color w:val="000000"/>
        </w:rPr>
        <w:t xml:space="preserve"> Еркіншілік ауылдық округі бойынша елді мекендер бөлінісінде мал мен жайылымдық жерлердің болуы туралы мәліметтері</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2710 б,</w:t>
            </w:r>
          </w:p>
          <w:p>
            <w:pPr>
              <w:spacing w:after="20"/>
              <w:ind w:left="20"/>
              <w:jc w:val="both"/>
            </w:pPr>
            <w:r>
              <w:rPr>
                <w:rFonts w:ascii="Times New Roman"/>
                <w:b w:val="false"/>
                <w:i w:val="false"/>
                <w:color w:val="000000"/>
                <w:sz w:val="20"/>
              </w:rPr>
              <w:t>
( аналық -1988 б),</w:t>
            </w:r>
          </w:p>
          <w:p>
            <w:pPr>
              <w:spacing w:after="20"/>
              <w:ind w:left="20"/>
              <w:jc w:val="both"/>
            </w:pPr>
            <w:r>
              <w:rPr>
                <w:rFonts w:ascii="Times New Roman"/>
                <w:b w:val="false"/>
                <w:i w:val="false"/>
                <w:color w:val="000000"/>
                <w:sz w:val="20"/>
              </w:rPr>
              <w:t>
ҰҚМ – 7213 б</w:t>
            </w:r>
          </w:p>
          <w:p>
            <w:pPr>
              <w:spacing w:after="20"/>
              <w:ind w:left="20"/>
              <w:jc w:val="both"/>
            </w:pPr>
            <w:r>
              <w:rPr>
                <w:rFonts w:ascii="Times New Roman"/>
                <w:b w:val="false"/>
                <w:i w:val="false"/>
                <w:color w:val="000000"/>
                <w:sz w:val="20"/>
              </w:rPr>
              <w:t>
Жылқы – 713 гб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24390 га</w:t>
            </w:r>
          </w:p>
          <w:p>
            <w:pPr>
              <w:spacing w:after="20"/>
              <w:ind w:left="20"/>
              <w:jc w:val="both"/>
            </w:pPr>
            <w:r>
              <w:rPr>
                <w:rFonts w:ascii="Times New Roman"/>
                <w:b w:val="false"/>
                <w:i w:val="false"/>
                <w:color w:val="000000"/>
                <w:sz w:val="20"/>
              </w:rPr>
              <w:t>
( ІҚМ ( аналық ) 17892 га)</w:t>
            </w:r>
          </w:p>
          <w:p>
            <w:pPr>
              <w:spacing w:after="20"/>
              <w:ind w:left="20"/>
              <w:jc w:val="both"/>
            </w:pPr>
            <w:r>
              <w:rPr>
                <w:rFonts w:ascii="Times New Roman"/>
                <w:b w:val="false"/>
                <w:i w:val="false"/>
                <w:color w:val="000000"/>
                <w:sz w:val="20"/>
              </w:rPr>
              <w:t>
ҰҚМ 12983,4 га</w:t>
            </w:r>
          </w:p>
          <w:p>
            <w:pPr>
              <w:spacing w:after="20"/>
              <w:ind w:left="20"/>
              <w:jc w:val="both"/>
            </w:pPr>
            <w:r>
              <w:rPr>
                <w:rFonts w:ascii="Times New Roman"/>
                <w:b w:val="false"/>
                <w:i w:val="false"/>
                <w:color w:val="000000"/>
                <w:sz w:val="20"/>
              </w:rPr>
              <w:t>
Жылқы 7700,4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-405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- 333 б</w:t>
            </w:r>
          </w:p>
          <w:p>
            <w:pPr>
              <w:spacing w:after="20"/>
              <w:ind w:left="20"/>
              <w:jc w:val="both"/>
            </w:pPr>
            <w:r>
              <w:rPr>
                <w:rFonts w:ascii="Times New Roman"/>
                <w:b w:val="false"/>
                <w:i w:val="false"/>
                <w:color w:val="000000"/>
                <w:sz w:val="20"/>
              </w:rPr>
              <w:t>
( аналық -203 б)</w:t>
            </w:r>
          </w:p>
          <w:p>
            <w:pPr>
              <w:spacing w:after="20"/>
              <w:ind w:left="20"/>
              <w:jc w:val="both"/>
            </w:pPr>
            <w:r>
              <w:rPr>
                <w:rFonts w:ascii="Times New Roman"/>
                <w:b w:val="false"/>
                <w:i w:val="false"/>
                <w:color w:val="000000"/>
                <w:sz w:val="20"/>
              </w:rPr>
              <w:t>
ҰҚМ – 1824 б</w:t>
            </w:r>
          </w:p>
          <w:p>
            <w:pPr>
              <w:spacing w:after="20"/>
              <w:ind w:left="20"/>
              <w:jc w:val="both"/>
            </w:pPr>
            <w:r>
              <w:rPr>
                <w:rFonts w:ascii="Times New Roman"/>
                <w:b w:val="false"/>
                <w:i w:val="false"/>
                <w:color w:val="000000"/>
                <w:sz w:val="20"/>
              </w:rPr>
              <w:t>
Жылқы -188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2997 га</w:t>
            </w:r>
          </w:p>
          <w:p>
            <w:pPr>
              <w:spacing w:after="20"/>
              <w:ind w:left="20"/>
              <w:jc w:val="both"/>
            </w:pPr>
            <w:r>
              <w:rPr>
                <w:rFonts w:ascii="Times New Roman"/>
                <w:b w:val="false"/>
                <w:i w:val="false"/>
                <w:color w:val="000000"/>
                <w:sz w:val="20"/>
              </w:rPr>
              <w:t>
( ІҚМ ( аналық) 1827га)</w:t>
            </w:r>
          </w:p>
          <w:p>
            <w:pPr>
              <w:spacing w:after="20"/>
              <w:ind w:left="20"/>
              <w:jc w:val="both"/>
            </w:pPr>
            <w:r>
              <w:rPr>
                <w:rFonts w:ascii="Times New Roman"/>
                <w:b w:val="false"/>
                <w:i w:val="false"/>
                <w:color w:val="000000"/>
                <w:sz w:val="20"/>
              </w:rPr>
              <w:t>
ҰҚМ 3288.6 га</w:t>
            </w:r>
          </w:p>
          <w:p>
            <w:pPr>
              <w:spacing w:after="20"/>
              <w:ind w:left="20"/>
              <w:jc w:val="both"/>
            </w:pPr>
            <w:r>
              <w:rPr>
                <w:rFonts w:ascii="Times New Roman"/>
                <w:b w:val="false"/>
                <w:i w:val="false"/>
                <w:color w:val="000000"/>
                <w:sz w:val="20"/>
              </w:rPr>
              <w:t>
Жылқы 2030.4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Тайбай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Елтай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Жарық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Малтабар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Тайбай ауылдық округі аумағында жайылымдардың орналасу схемасына қоса берілетін жер учаскелерінің меншік иелері мен жер пайдаланушылары тізімі</w:t>
      </w:r>
    </w:p>
    <w:p>
      <w:pPr>
        <w:spacing w:after="0"/>
        <w:ind w:left="0"/>
        <w:jc w:val="both"/>
      </w:pPr>
      <w:r>
        <w:rPr>
          <w:rFonts w:ascii="Times New Roman"/>
          <w:b w:val="false"/>
          <w:i w:val="false"/>
          <w:color w:val="000000"/>
          <w:sz w:val="28"/>
        </w:rPr>
        <w:t>
      кесте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Абилов Кусаин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Артеменко Валентина Ивановна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"Жунусов" Жунусов Мухтар Темиртасович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"Элита" Мамбур Валерий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"Никка" Соколов Никита Владимирович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Көшербай Дарын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Акимбаев Байконыр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Поляковы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Друзик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Батталов Ерлик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Панасюк Александр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Мацебура Андрей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Алпыспаев Аян Турсунханович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Кияшев Кайрат Карибжанович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Ускенбаев Жанат Жаканбаевич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Серик Башкенович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Кульмагамбетов Жанбек Есильбаевич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"Наби" Блялов Амантай Набиевич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"Qazyna" Кияшев Максат Бапанович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"Шалтыков" Шалтыков Суиндык Толеубаевич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"Елтай" Блялов Аубакир Шайзадинович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"Жахин" Жакин Женис Каиркенович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"Кызыл жар" Иманбаев Акжол Сагыдатович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"Иманбаевых" Иманбаев Сагыдат Мухаметкалиевич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"Молдахметовых" Молдахметов Дулат Темирханович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"Байрузов" Байрузов Нариман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"Бейсембеков" Бейсембеков Кайрат Сеилханович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"Кусаинов" Кусаинов Ереймен Ильдебаевич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"Жарык" Кусаинов Уалихан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"Сатжан" Сатжан Толеубай Иманжусупович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"Байжуманов" Байжуманов Асет Мирбахитович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Тасбулатов М.Т., Тасбулатов Т., Тасбулатов Б.Т.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"Темир" Айнагельдинов Кантай Темирович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"Байербах" Баэрбах Владимир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"Каратай" Блялов Серикбол Касыматович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"Нұрсұлтан" Жантлеуов Ибраим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Кайруллин Абылайхан Амандыкович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"Заман" Кушербаев Досхан Нурланович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"Шөптікөл" Кумшагамбетов Жанат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"Карибай" Мамбеталина Несип Сатуалдиновна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"Айдос" Тулейбергенов Мирам Жумабаевич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"Касен" Хасенов Нурлат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"Нұрсат" Дюсембаев Жанел Шайхимович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"Имагамбетов" Имагамбетов Кайрат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"Талап" Мусин Тлеутай Куатович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"Муратбек" Турегельдин Кайргельды Муратбекович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"Роллан" Тулендинов Кыдырбай Шпекбаевич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Ныгметов Сарсенбай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Имагамбетов Назар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Рахимбекова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"Одеке" Айтжанова Асемгуль Захарияновна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"Кумая" Ульбашев Виктор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"Пчелка" Парфенова Нина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"Берік" Рахимжанов Бейсембай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Игылманова Шайымжан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Карапыш Владимир Иванович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"Жуманова" Командир Берик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"Рустем"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Сахария Хавджалел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Сагындыкова Махаббат Конысовна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Кулимбаев Серик Мукашевич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Каратаев Бейсембек Шуктаевич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Адайкин Юрий Юрьевич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Добровольский Евгений Валерьевич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"Ақ Жар 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ЖШС "Султан-С"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"Сайран и Бразерс"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"Елікті-2020" Тугельбаева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"Бұйратау"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"Golden Energy corp."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"SANANDA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"Agro SIM"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"Жанторе-Н"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"ZHER-ANA-2021"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"Жетібай 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"DariyaAgro"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"АЙҚЫН-АГРО"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"Аксуат"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"Ырыс-2016"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w:t>
            </w:r>
          </w:p>
        </w:tc>
      </w:tr>
    </w:tbl>
    <w:p>
      <w:pPr>
        <w:spacing w:after="0"/>
        <w:ind w:left="0"/>
        <w:jc w:val="both"/>
      </w:pPr>
      <w:r>
        <w:rPr>
          <w:rFonts w:ascii="Times New Roman"/>
          <w:b w:val="false"/>
          <w:i w:val="false"/>
          <w:color w:val="000000"/>
          <w:sz w:val="28"/>
        </w:rPr>
        <w:t>
      Ерейментау ауданы Тайбай ауылдық округінің мал айдауға арналған сервитуттар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елді мекеннің шекараларында және ауданның ауыл шаруашылығы тауарын өндірушілердің аумағына әсер етпей, ауданның босалқы жерлерінде өтеді.</w:t>
      </w:r>
    </w:p>
    <w:p>
      <w:pPr>
        <w:spacing w:after="0"/>
        <w:ind w:left="0"/>
        <w:jc w:val="left"/>
      </w:pPr>
      <w:r>
        <w:rPr>
          <w:rFonts w:ascii="Times New Roman"/>
          <w:b/>
          <w:i w:val="false"/>
          <w:color w:val="000000"/>
        </w:rPr>
        <w:t xml:space="preserve"> Тайбай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болуы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Тайбай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ІҚМ- 1576 б,</w:t>
            </w:r>
          </w:p>
          <w:p>
            <w:pPr>
              <w:spacing w:after="20"/>
              <w:ind w:left="20"/>
              <w:jc w:val="both"/>
            </w:pPr>
            <w:r>
              <w:rPr>
                <w:rFonts w:ascii="Times New Roman"/>
                <w:b w:val="false"/>
                <w:i w:val="false"/>
                <w:color w:val="000000"/>
                <w:sz w:val="20"/>
              </w:rPr>
              <w:t>
( аналық -930б),</w:t>
            </w:r>
          </w:p>
          <w:p>
            <w:pPr>
              <w:spacing w:after="20"/>
              <w:ind w:left="20"/>
              <w:jc w:val="both"/>
            </w:pPr>
            <w:r>
              <w:rPr>
                <w:rFonts w:ascii="Times New Roman"/>
                <w:b w:val="false"/>
                <w:i w:val="false"/>
                <w:color w:val="000000"/>
                <w:sz w:val="20"/>
              </w:rPr>
              <w:t>
ҰҚМ – 1649б,</w:t>
            </w:r>
          </w:p>
          <w:p>
            <w:pPr>
              <w:spacing w:after="20"/>
              <w:ind w:left="20"/>
              <w:jc w:val="both"/>
            </w:pPr>
            <w:r>
              <w:rPr>
                <w:rFonts w:ascii="Times New Roman"/>
                <w:b w:val="false"/>
                <w:i w:val="false"/>
                <w:color w:val="000000"/>
                <w:sz w:val="20"/>
              </w:rPr>
              <w:t>
Жылқы – 373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14184 га</w:t>
            </w:r>
          </w:p>
          <w:p>
            <w:pPr>
              <w:spacing w:after="20"/>
              <w:ind w:left="20"/>
              <w:jc w:val="both"/>
            </w:pPr>
            <w:r>
              <w:rPr>
                <w:rFonts w:ascii="Times New Roman"/>
                <w:b w:val="false"/>
                <w:i w:val="false"/>
                <w:color w:val="000000"/>
                <w:sz w:val="20"/>
              </w:rPr>
              <w:t>
( ІҚМ ( аналық ) 8370 га</w:t>
            </w:r>
          </w:p>
          <w:p>
            <w:pPr>
              <w:spacing w:after="20"/>
              <w:ind w:left="20"/>
              <w:jc w:val="both"/>
            </w:pPr>
            <w:r>
              <w:rPr>
                <w:rFonts w:ascii="Times New Roman"/>
                <w:b w:val="false"/>
                <w:i w:val="false"/>
                <w:color w:val="000000"/>
                <w:sz w:val="20"/>
              </w:rPr>
              <w:t>
ҰҚМ 2969 га</w:t>
            </w:r>
          </w:p>
          <w:p>
            <w:pPr>
              <w:spacing w:after="20"/>
              <w:ind w:left="20"/>
              <w:jc w:val="both"/>
            </w:pPr>
            <w:r>
              <w:rPr>
                <w:rFonts w:ascii="Times New Roman"/>
                <w:b w:val="false"/>
                <w:i w:val="false"/>
                <w:color w:val="000000"/>
                <w:sz w:val="20"/>
              </w:rPr>
              <w:t>
Жылқы 4029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2375,3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- 206 б</w:t>
            </w:r>
          </w:p>
          <w:p>
            <w:pPr>
              <w:spacing w:after="20"/>
              <w:ind w:left="20"/>
              <w:jc w:val="both"/>
            </w:pPr>
            <w:r>
              <w:rPr>
                <w:rFonts w:ascii="Times New Roman"/>
                <w:b w:val="false"/>
                <w:i w:val="false"/>
                <w:color w:val="000000"/>
                <w:sz w:val="20"/>
              </w:rPr>
              <w:t>
( аналық -107 б)</w:t>
            </w:r>
          </w:p>
          <w:p>
            <w:pPr>
              <w:spacing w:after="20"/>
              <w:ind w:left="20"/>
              <w:jc w:val="both"/>
            </w:pPr>
            <w:r>
              <w:rPr>
                <w:rFonts w:ascii="Times New Roman"/>
                <w:b w:val="false"/>
                <w:i w:val="false"/>
                <w:color w:val="000000"/>
                <w:sz w:val="20"/>
              </w:rPr>
              <w:t>
ҰҚМ – 414 б</w:t>
            </w:r>
          </w:p>
          <w:p>
            <w:pPr>
              <w:spacing w:after="20"/>
              <w:ind w:left="20"/>
              <w:jc w:val="both"/>
            </w:pPr>
            <w:r>
              <w:rPr>
                <w:rFonts w:ascii="Times New Roman"/>
                <w:b w:val="false"/>
                <w:i w:val="false"/>
                <w:color w:val="000000"/>
                <w:sz w:val="20"/>
              </w:rPr>
              <w:t>
Жылқы -125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1854 га</w:t>
            </w:r>
          </w:p>
          <w:p>
            <w:pPr>
              <w:spacing w:after="20"/>
              <w:ind w:left="20"/>
              <w:jc w:val="both"/>
            </w:pPr>
            <w:r>
              <w:rPr>
                <w:rFonts w:ascii="Times New Roman"/>
                <w:b w:val="false"/>
                <w:i w:val="false"/>
                <w:color w:val="000000"/>
                <w:sz w:val="20"/>
              </w:rPr>
              <w:t>
( ІҚМ ( аналық ) 963 га)</w:t>
            </w:r>
          </w:p>
          <w:p>
            <w:pPr>
              <w:spacing w:after="20"/>
              <w:ind w:left="20"/>
              <w:jc w:val="both"/>
            </w:pPr>
            <w:r>
              <w:rPr>
                <w:rFonts w:ascii="Times New Roman"/>
                <w:b w:val="false"/>
                <w:i w:val="false"/>
                <w:color w:val="000000"/>
                <w:sz w:val="20"/>
              </w:rPr>
              <w:t>
ҰҚМ 746 га</w:t>
            </w:r>
          </w:p>
          <w:p>
            <w:pPr>
              <w:spacing w:after="20"/>
              <w:ind w:left="20"/>
              <w:jc w:val="both"/>
            </w:pPr>
            <w:r>
              <w:rPr>
                <w:rFonts w:ascii="Times New Roman"/>
                <w:b w:val="false"/>
                <w:i w:val="false"/>
                <w:color w:val="000000"/>
                <w:sz w:val="20"/>
              </w:rPr>
              <w:t>
Жылқы 1350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4927га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- 83 б</w:t>
            </w:r>
          </w:p>
          <w:p>
            <w:pPr>
              <w:spacing w:after="20"/>
              <w:ind w:left="20"/>
              <w:jc w:val="both"/>
            </w:pPr>
            <w:r>
              <w:rPr>
                <w:rFonts w:ascii="Times New Roman"/>
                <w:b w:val="false"/>
                <w:i w:val="false"/>
                <w:color w:val="000000"/>
                <w:sz w:val="20"/>
              </w:rPr>
              <w:t>
( аналық - 47 б)</w:t>
            </w:r>
          </w:p>
          <w:p>
            <w:pPr>
              <w:spacing w:after="20"/>
              <w:ind w:left="20"/>
              <w:jc w:val="both"/>
            </w:pPr>
            <w:r>
              <w:rPr>
                <w:rFonts w:ascii="Times New Roman"/>
                <w:b w:val="false"/>
                <w:i w:val="false"/>
                <w:color w:val="000000"/>
                <w:sz w:val="20"/>
              </w:rPr>
              <w:t>
ҰҚМ – 24 б</w:t>
            </w:r>
          </w:p>
          <w:p>
            <w:pPr>
              <w:spacing w:after="20"/>
              <w:ind w:left="20"/>
              <w:jc w:val="both"/>
            </w:pPr>
            <w:r>
              <w:rPr>
                <w:rFonts w:ascii="Times New Roman"/>
                <w:b w:val="false"/>
                <w:i w:val="false"/>
                <w:color w:val="000000"/>
                <w:sz w:val="20"/>
              </w:rPr>
              <w:t>
Жылқы -100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747 га</w:t>
            </w:r>
          </w:p>
          <w:p>
            <w:pPr>
              <w:spacing w:after="20"/>
              <w:ind w:left="20"/>
              <w:jc w:val="both"/>
            </w:pPr>
            <w:r>
              <w:rPr>
                <w:rFonts w:ascii="Times New Roman"/>
                <w:b w:val="false"/>
                <w:i w:val="false"/>
                <w:color w:val="000000"/>
                <w:sz w:val="20"/>
              </w:rPr>
              <w:t>
( ІҚМ ( аналық ) 423 га)</w:t>
            </w:r>
          </w:p>
          <w:p>
            <w:pPr>
              <w:spacing w:after="20"/>
              <w:ind w:left="20"/>
              <w:jc w:val="both"/>
            </w:pPr>
            <w:r>
              <w:rPr>
                <w:rFonts w:ascii="Times New Roman"/>
                <w:b w:val="false"/>
                <w:i w:val="false"/>
                <w:color w:val="000000"/>
                <w:sz w:val="20"/>
              </w:rPr>
              <w:t>
ҰҚМ 44 га</w:t>
            </w:r>
          </w:p>
          <w:p>
            <w:pPr>
              <w:spacing w:after="20"/>
              <w:ind w:left="20"/>
              <w:jc w:val="both"/>
            </w:pPr>
            <w:r>
              <w:rPr>
                <w:rFonts w:ascii="Times New Roman"/>
                <w:b w:val="false"/>
                <w:i w:val="false"/>
                <w:color w:val="000000"/>
                <w:sz w:val="20"/>
              </w:rPr>
              <w:t>
Жылқы 1080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5178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-412 б,</w:t>
            </w:r>
          </w:p>
          <w:p>
            <w:pPr>
              <w:spacing w:after="20"/>
              <w:ind w:left="20"/>
              <w:jc w:val="both"/>
            </w:pPr>
            <w:r>
              <w:rPr>
                <w:rFonts w:ascii="Times New Roman"/>
                <w:b w:val="false"/>
                <w:i w:val="false"/>
                <w:color w:val="000000"/>
                <w:sz w:val="20"/>
              </w:rPr>
              <w:t>
( аналық -214 б)</w:t>
            </w:r>
          </w:p>
          <w:p>
            <w:pPr>
              <w:spacing w:after="20"/>
              <w:ind w:left="20"/>
              <w:jc w:val="both"/>
            </w:pPr>
            <w:r>
              <w:rPr>
                <w:rFonts w:ascii="Times New Roman"/>
                <w:b w:val="false"/>
                <w:i w:val="false"/>
                <w:color w:val="000000"/>
                <w:sz w:val="20"/>
              </w:rPr>
              <w:t>
ҰҚМ 410 б</w:t>
            </w:r>
          </w:p>
          <w:p>
            <w:pPr>
              <w:spacing w:after="20"/>
              <w:ind w:left="20"/>
              <w:jc w:val="both"/>
            </w:pPr>
            <w:r>
              <w:rPr>
                <w:rFonts w:ascii="Times New Roman"/>
                <w:b w:val="false"/>
                <w:i w:val="false"/>
                <w:color w:val="000000"/>
                <w:sz w:val="20"/>
              </w:rPr>
              <w:t>
Жылқы – 154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3708 га</w:t>
            </w:r>
          </w:p>
          <w:p>
            <w:pPr>
              <w:spacing w:after="20"/>
              <w:ind w:left="20"/>
              <w:jc w:val="both"/>
            </w:pPr>
            <w:r>
              <w:rPr>
                <w:rFonts w:ascii="Times New Roman"/>
                <w:b w:val="false"/>
                <w:i w:val="false"/>
                <w:color w:val="000000"/>
                <w:sz w:val="20"/>
              </w:rPr>
              <w:t>
( ІҚМ ( аналық ) 1926 га)</w:t>
            </w:r>
          </w:p>
          <w:p>
            <w:pPr>
              <w:spacing w:after="20"/>
              <w:ind w:left="20"/>
              <w:jc w:val="both"/>
            </w:pPr>
            <w:r>
              <w:rPr>
                <w:rFonts w:ascii="Times New Roman"/>
                <w:b w:val="false"/>
                <w:i w:val="false"/>
                <w:color w:val="000000"/>
                <w:sz w:val="20"/>
              </w:rPr>
              <w:t>
ҰҚМ 738га</w:t>
            </w:r>
          </w:p>
          <w:p>
            <w:pPr>
              <w:spacing w:after="20"/>
              <w:ind w:left="20"/>
              <w:jc w:val="both"/>
            </w:pPr>
            <w:r>
              <w:rPr>
                <w:rFonts w:ascii="Times New Roman"/>
                <w:b w:val="false"/>
                <w:i w:val="false"/>
                <w:color w:val="000000"/>
                <w:sz w:val="20"/>
              </w:rPr>
              <w:t>
Жылқы 1664га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3712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Күншалған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Қаратал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Шакей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Күншалған ауылдық округі аумағында жайылымдардың орналасу схемасына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Жумабаеков Марат Санакович ШҚ "Мухамед"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Рашид "Естай"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"Каратал" Меньшаков Анатолий Анатольевич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"Медей" Яковлев Евгений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"Жастемир" Абильдинов Марат Жетписович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"Адилет" Боканов Жумажан Сембинович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"Тауекел" Залгаринов Рахимжан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 Жанбулат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"Гулим" Садвакасов Даул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Кузембаев Алтай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Қинаят Қайрат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Земляной Владимир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Утепов Сарсенбек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"Акдым-1"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"Нұр-Аli-2011"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"Дүйсен 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Садвокасов Ержан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Онерхан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Акимбаев Байконур Еламанович</w:t>
            </w:r>
          </w:p>
        </w:tc>
      </w:tr>
    </w:tbl>
    <w:p>
      <w:pPr>
        <w:spacing w:after="0"/>
        <w:ind w:left="0"/>
        <w:jc w:val="both"/>
      </w:pPr>
      <w:r>
        <w:rPr>
          <w:rFonts w:ascii="Times New Roman"/>
          <w:b w:val="false"/>
          <w:i w:val="false"/>
          <w:color w:val="000000"/>
          <w:sz w:val="28"/>
        </w:rPr>
        <w:t>
      Ерейментау ауданы Күншалған ауылдық округінің мал айдауға арналған сервитуттар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елді мекеннің шекараларында және ауданның ауыл шаруашылығы тауарын өндірушілердің аумағына әсер етпей, ауданның босалқы жерлерінде өтеді.</w:t>
      </w:r>
    </w:p>
    <w:p>
      <w:pPr>
        <w:spacing w:after="0"/>
        <w:ind w:left="0"/>
        <w:jc w:val="left"/>
      </w:pPr>
      <w:r>
        <w:rPr>
          <w:rFonts w:ascii="Times New Roman"/>
          <w:b/>
          <w:i w:val="false"/>
          <w:color w:val="000000"/>
        </w:rPr>
        <w:t xml:space="preserve"> Күншалған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Күншалған ауылы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ІҚМ- 1074 б,</w:t>
            </w:r>
          </w:p>
          <w:p>
            <w:pPr>
              <w:spacing w:after="20"/>
              <w:ind w:left="20"/>
              <w:jc w:val="both"/>
            </w:pPr>
            <w:r>
              <w:rPr>
                <w:rFonts w:ascii="Times New Roman"/>
                <w:b w:val="false"/>
                <w:i w:val="false"/>
                <w:color w:val="000000"/>
                <w:sz w:val="20"/>
              </w:rPr>
              <w:t>
( аналық -401б),</w:t>
            </w:r>
          </w:p>
          <w:p>
            <w:pPr>
              <w:spacing w:after="20"/>
              <w:ind w:left="20"/>
              <w:jc w:val="both"/>
            </w:pPr>
            <w:r>
              <w:rPr>
                <w:rFonts w:ascii="Times New Roman"/>
                <w:b w:val="false"/>
                <w:i w:val="false"/>
                <w:color w:val="000000"/>
                <w:sz w:val="20"/>
              </w:rPr>
              <w:t>
ҰҚМ – 1481 б,</w:t>
            </w:r>
          </w:p>
          <w:p>
            <w:pPr>
              <w:spacing w:after="20"/>
              <w:ind w:left="20"/>
              <w:jc w:val="both"/>
            </w:pPr>
            <w:r>
              <w:rPr>
                <w:rFonts w:ascii="Times New Roman"/>
                <w:b w:val="false"/>
                <w:i w:val="false"/>
                <w:color w:val="000000"/>
                <w:sz w:val="20"/>
              </w:rPr>
              <w:t>
Жылқы –446 гб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4711га</w:t>
            </w:r>
          </w:p>
          <w:p>
            <w:pPr>
              <w:spacing w:after="20"/>
              <w:ind w:left="20"/>
              <w:jc w:val="both"/>
            </w:pPr>
            <w:r>
              <w:rPr>
                <w:rFonts w:ascii="Times New Roman"/>
                <w:b w:val="false"/>
                <w:i w:val="false"/>
                <w:color w:val="000000"/>
                <w:sz w:val="20"/>
              </w:rPr>
              <w:t>
( ІҚМ ( аналық ) 2807 га)</w:t>
            </w:r>
          </w:p>
          <w:p>
            <w:pPr>
              <w:spacing w:after="20"/>
              <w:ind w:left="20"/>
              <w:jc w:val="both"/>
            </w:pPr>
            <w:r>
              <w:rPr>
                <w:rFonts w:ascii="Times New Roman"/>
                <w:b w:val="false"/>
                <w:i w:val="false"/>
                <w:color w:val="000000"/>
                <w:sz w:val="20"/>
              </w:rPr>
              <w:t>
ҰҚМ 2073.4 га</w:t>
            </w:r>
          </w:p>
          <w:p>
            <w:pPr>
              <w:spacing w:after="20"/>
              <w:ind w:left="20"/>
              <w:jc w:val="both"/>
            </w:pPr>
            <w:r>
              <w:rPr>
                <w:rFonts w:ascii="Times New Roman"/>
                <w:b w:val="false"/>
                <w:i w:val="false"/>
                <w:color w:val="000000"/>
                <w:sz w:val="20"/>
              </w:rPr>
              <w:t>
Жылқы 3746,4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1889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Шәкей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498б</w:t>
            </w:r>
          </w:p>
          <w:p>
            <w:pPr>
              <w:spacing w:after="20"/>
              <w:ind w:left="20"/>
              <w:jc w:val="both"/>
            </w:pPr>
            <w:r>
              <w:rPr>
                <w:rFonts w:ascii="Times New Roman"/>
                <w:b w:val="false"/>
                <w:i w:val="false"/>
                <w:color w:val="000000"/>
                <w:sz w:val="20"/>
              </w:rPr>
              <w:t>
( аналық -163 б)</w:t>
            </w:r>
          </w:p>
          <w:p>
            <w:pPr>
              <w:spacing w:after="20"/>
              <w:ind w:left="20"/>
              <w:jc w:val="both"/>
            </w:pPr>
            <w:r>
              <w:rPr>
                <w:rFonts w:ascii="Times New Roman"/>
                <w:b w:val="false"/>
                <w:i w:val="false"/>
                <w:color w:val="000000"/>
                <w:sz w:val="20"/>
              </w:rPr>
              <w:t>
ҰҚМ – 826 б</w:t>
            </w:r>
          </w:p>
          <w:p>
            <w:pPr>
              <w:spacing w:after="20"/>
              <w:ind w:left="20"/>
              <w:jc w:val="both"/>
            </w:pPr>
            <w:r>
              <w:rPr>
                <w:rFonts w:ascii="Times New Roman"/>
                <w:b w:val="false"/>
                <w:i w:val="false"/>
                <w:color w:val="000000"/>
                <w:sz w:val="20"/>
              </w:rPr>
              <w:t>
Жылқы -144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2345 га</w:t>
            </w:r>
          </w:p>
          <w:p>
            <w:pPr>
              <w:spacing w:after="20"/>
              <w:ind w:left="20"/>
              <w:jc w:val="both"/>
            </w:pPr>
            <w:r>
              <w:rPr>
                <w:rFonts w:ascii="Times New Roman"/>
                <w:b w:val="false"/>
                <w:i w:val="false"/>
                <w:color w:val="000000"/>
                <w:sz w:val="20"/>
              </w:rPr>
              <w:t>
( ІҚМ ( аналық ) 1141га)</w:t>
            </w:r>
          </w:p>
          <w:p>
            <w:pPr>
              <w:spacing w:after="20"/>
              <w:ind w:left="20"/>
              <w:jc w:val="both"/>
            </w:pPr>
            <w:r>
              <w:rPr>
                <w:rFonts w:ascii="Times New Roman"/>
                <w:b w:val="false"/>
                <w:i w:val="false"/>
                <w:color w:val="000000"/>
                <w:sz w:val="20"/>
              </w:rPr>
              <w:t>
ҰҚМ 1156,4га</w:t>
            </w:r>
          </w:p>
          <w:p>
            <w:pPr>
              <w:spacing w:after="20"/>
              <w:ind w:left="20"/>
              <w:jc w:val="both"/>
            </w:pPr>
            <w:r>
              <w:rPr>
                <w:rFonts w:ascii="Times New Roman"/>
                <w:b w:val="false"/>
                <w:i w:val="false"/>
                <w:color w:val="000000"/>
                <w:sz w:val="20"/>
              </w:rPr>
              <w:t>
Жылқы 1209,6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Қаратал ауылы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- 298 б</w:t>
            </w:r>
          </w:p>
          <w:p>
            <w:pPr>
              <w:spacing w:after="20"/>
              <w:ind w:left="20"/>
              <w:jc w:val="both"/>
            </w:pPr>
            <w:r>
              <w:rPr>
                <w:rFonts w:ascii="Times New Roman"/>
                <w:b w:val="false"/>
                <w:i w:val="false"/>
                <w:color w:val="000000"/>
                <w:sz w:val="20"/>
              </w:rPr>
              <w:t>
( аналық -118 б)</w:t>
            </w:r>
          </w:p>
          <w:p>
            <w:pPr>
              <w:spacing w:after="20"/>
              <w:ind w:left="20"/>
              <w:jc w:val="both"/>
            </w:pPr>
            <w:r>
              <w:rPr>
                <w:rFonts w:ascii="Times New Roman"/>
                <w:b w:val="false"/>
                <w:i w:val="false"/>
                <w:color w:val="000000"/>
                <w:sz w:val="20"/>
              </w:rPr>
              <w:t>
ҰҚМ – 79 б</w:t>
            </w:r>
          </w:p>
          <w:p>
            <w:pPr>
              <w:spacing w:after="20"/>
              <w:ind w:left="20"/>
              <w:jc w:val="both"/>
            </w:pPr>
            <w:r>
              <w:rPr>
                <w:rFonts w:ascii="Times New Roman"/>
                <w:b w:val="false"/>
                <w:i w:val="false"/>
                <w:color w:val="000000"/>
                <w:sz w:val="20"/>
              </w:rPr>
              <w:t>
Жылқы 57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1260 га</w:t>
            </w:r>
          </w:p>
          <w:p>
            <w:pPr>
              <w:spacing w:after="20"/>
              <w:ind w:left="20"/>
              <w:jc w:val="both"/>
            </w:pPr>
            <w:r>
              <w:rPr>
                <w:rFonts w:ascii="Times New Roman"/>
                <w:b w:val="false"/>
                <w:i w:val="false"/>
                <w:color w:val="000000"/>
                <w:sz w:val="20"/>
              </w:rPr>
              <w:t>
( ІҚМ ( аналық ) 826га)</w:t>
            </w:r>
          </w:p>
          <w:p>
            <w:pPr>
              <w:spacing w:after="20"/>
              <w:ind w:left="20"/>
              <w:jc w:val="both"/>
            </w:pPr>
            <w:r>
              <w:rPr>
                <w:rFonts w:ascii="Times New Roman"/>
                <w:b w:val="false"/>
                <w:i w:val="false"/>
                <w:color w:val="000000"/>
                <w:sz w:val="20"/>
              </w:rPr>
              <w:t>
ҰҚМ 110,6 га</w:t>
            </w:r>
          </w:p>
          <w:p>
            <w:pPr>
              <w:spacing w:after="20"/>
              <w:ind w:left="20"/>
              <w:jc w:val="both"/>
            </w:pPr>
            <w:r>
              <w:rPr>
                <w:rFonts w:ascii="Times New Roman"/>
                <w:b w:val="false"/>
                <w:i w:val="false"/>
                <w:color w:val="000000"/>
                <w:sz w:val="20"/>
              </w:rPr>
              <w:t>
Жылқы 478,8га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Қойтас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Ажы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Қойтас ауылдық округі аумағында жайылымдардың орналасу схемасына (картасына) қоса берілетін жер учаскелерінің меншік иелері мен жер пайдаланушыларының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"Алдибеков" Алдибеков Зейнилкабиден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"Түйе-Тас" Альдибеков Госман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"Береке-5" Канапьянов Асет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"Хамзе" Ахмет Аблайхан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"Дам-Ал" Сейдахметова Гульнар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"Аубакиров" Аубакиров Гибадолла Хасенович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"Абдрахманов" Абдрахманов Данияр Толеубаевич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"Ойнак" Сагимбаев Руслан Жаманбаевич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"Катышев"Катышев Марат Саттарович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"Ашимов" Ашимов Зайкен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"Анафин" Анафина Светлана Ваховна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"Ағайын" Байдильдинов Мирам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"Агайын" Жолдасов Куаныш Магжанович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Орынгали Серик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"Кайркожа" Калдарбеков Айдар Маратбекович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 Братья Елешевы"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"Фирма "Ер-LTD"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"Масакпай"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 Корпорация ОН-Олжа"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"ДСК Гранит-Е"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"Акмол-Ереймен"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"Кокшетау-Жылу"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"Баеке"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"Азиз-ЛТД"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"Инвест-Агро-2017"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Ж.Ж.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Байдильдинов Бейсембай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Елешова Карлыгаш Тускеновна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"Абилов" Абилов Жаксылык Касенович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"Абдилов" Абдилов Жомарт Ебкенович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Блялов Кайрат Кизикенович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"Абил" Абилов Мурат Сагинбаевич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Абишев Ерхан Мухтарович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Жумабеков Нурсултан Советович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Каппасов Нажмиден Жалелович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Кусниденов 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Тулеубеков Ардак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Абильдинов Сагат Шопбаевич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Амангельдина Дана Бауыржановна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"Agro Innova"</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"Zhanali-company-2021"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"Олжа Іскер"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"Ақниет Қойтас"</w:t>
            </w:r>
          </w:p>
        </w:tc>
      </w:tr>
    </w:tbl>
    <w:p>
      <w:pPr>
        <w:spacing w:after="0"/>
        <w:ind w:left="0"/>
        <w:jc w:val="both"/>
      </w:pPr>
      <w:r>
        <w:rPr>
          <w:rFonts w:ascii="Times New Roman"/>
          <w:b w:val="false"/>
          <w:i w:val="false"/>
          <w:color w:val="000000"/>
          <w:sz w:val="28"/>
        </w:rPr>
        <w:t>
      Ерейментау ауданы Қойтас ауылдық округіндегі мал айдауға арналған сервитуттар туралы мәліметтер</w:t>
      </w:r>
    </w:p>
    <w:p>
      <w:pPr>
        <w:spacing w:after="0"/>
        <w:ind w:left="0"/>
        <w:jc w:val="both"/>
      </w:pPr>
      <w:r>
        <w:rPr>
          <w:rFonts w:ascii="Times New Roman"/>
          <w:b w:val="false"/>
          <w:i w:val="false"/>
          <w:color w:val="000000"/>
          <w:sz w:val="28"/>
        </w:rPr>
        <w:t>
      Қойтас ауылдық округінде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"Алдибеков" ШҚ Зайнилкабиден, "түйе-Тас" ШҚ Алдибеков Госман, "Береке-5" ШҚ Қанапиянов Әсет," Хамзе " ЖШС Ахмет Абылайхан Сүлейменежи, "Дам-А." ШҚ Сейдахметова Гүлнар, "Әубәкіров" ШҚ Әубәкіров Гибадолла, "Абдрахманов" ШҚ Әбдірахманов Данияр, Нұртазин Исак, "ШҚКелчак "Сағымбаев Руслан," КЕЛДАҚ "ШҚ Сағымбаев Марат," Әшімов "ШҚ, Әшімов ЗАЙКЕН," Әшімов "ШҚ Анафин" Светлана, "Анатимин" ШҚ байдильдинв мирам, "А Мераимин" ШҚ Байдасов Қуаныш, Орынбалы Серік," Куржай "ШҚ Қалдарбеков Айдар Маратбекұлы," братья Елешев "ШҚ Елешев Дүйсенұлы, "Масақпай" ЖШС,"он-Олжа корпорациясы" ЖШС, "ДСК Гранит-Е" ЖШС, "Акмол-Ереван" ЖШС, "Баеке" ЖШС, "Ереван" Құлан " ЖШС," Азиз-ЛТД "ЖШС," Инвест-Агро-2017 "ЖШС, Айтжанов Жұмажан, Байдильдинов Бейсембай, Елешова Ластыгаш, ШҚ "Абилов" Әбілов Жақсылық, ШҚ"Абдилов" Жомарт, ШҚ ШҚ БЛАЙЛОВ Қайрат, ШҚ "Абил" Абилов Мұрат, ШҚ" Абишев "Абишев Ерман, ШҚ" Абишев "Абишев Нұрсұлтан, ШҚ "Каппасов" Каппасов НАДЖИДЕН, ШҚ Құсниденов Жомарт, ШҚ Тілеубеков Құрметті Серікбайұлы, ШҚ Абильдинов сағат, Амангельдина Дана, Абдрахманов Данияр, ЖШС ОЛЖАСКЕР" ЖШС," Жерхан" ЖШС,"шынайылық Қойтас" ЖШС.</w:t>
      </w:r>
    </w:p>
    <w:p>
      <w:pPr>
        <w:spacing w:after="0"/>
        <w:ind w:left="0"/>
        <w:jc w:val="left"/>
      </w:pPr>
      <w:r>
        <w:rPr>
          <w:rFonts w:ascii="Times New Roman"/>
          <w:b/>
          <w:i w:val="false"/>
          <w:color w:val="000000"/>
        </w:rPr>
        <w:t xml:space="preserve"> Қойтас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жетіспеушілігі/артық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ІҚМ- 717 б,</w:t>
            </w:r>
          </w:p>
          <w:p>
            <w:pPr>
              <w:spacing w:after="20"/>
              <w:ind w:left="20"/>
              <w:jc w:val="both"/>
            </w:pPr>
            <w:r>
              <w:rPr>
                <w:rFonts w:ascii="Times New Roman"/>
                <w:b w:val="false"/>
                <w:i w:val="false"/>
                <w:color w:val="000000"/>
                <w:sz w:val="20"/>
              </w:rPr>
              <w:t>
( аналық -346 б),</w:t>
            </w:r>
          </w:p>
          <w:p>
            <w:pPr>
              <w:spacing w:after="20"/>
              <w:ind w:left="20"/>
              <w:jc w:val="both"/>
            </w:pPr>
            <w:r>
              <w:rPr>
                <w:rFonts w:ascii="Times New Roman"/>
                <w:b w:val="false"/>
                <w:i w:val="false"/>
                <w:color w:val="000000"/>
                <w:sz w:val="20"/>
              </w:rPr>
              <w:t>
ҰҚМ – 1584 б,</w:t>
            </w:r>
          </w:p>
          <w:p>
            <w:pPr>
              <w:spacing w:after="20"/>
              <w:ind w:left="20"/>
              <w:jc w:val="both"/>
            </w:pPr>
            <w:r>
              <w:rPr>
                <w:rFonts w:ascii="Times New Roman"/>
                <w:b w:val="false"/>
                <w:i w:val="false"/>
                <w:color w:val="000000"/>
                <w:sz w:val="20"/>
              </w:rPr>
              <w:t>
Жылқы – 617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6453га</w:t>
            </w:r>
          </w:p>
          <w:p>
            <w:pPr>
              <w:spacing w:after="20"/>
              <w:ind w:left="20"/>
              <w:jc w:val="both"/>
            </w:pPr>
            <w:r>
              <w:rPr>
                <w:rFonts w:ascii="Times New Roman"/>
                <w:b w:val="false"/>
                <w:i w:val="false"/>
                <w:color w:val="000000"/>
                <w:sz w:val="20"/>
              </w:rPr>
              <w:t>
( ІҚМ ( аналық) 3114 га)</w:t>
            </w:r>
          </w:p>
          <w:p>
            <w:pPr>
              <w:spacing w:after="20"/>
              <w:ind w:left="20"/>
              <w:jc w:val="both"/>
            </w:pPr>
            <w:r>
              <w:rPr>
                <w:rFonts w:ascii="Times New Roman"/>
                <w:b w:val="false"/>
                <w:i w:val="false"/>
                <w:color w:val="000000"/>
                <w:sz w:val="20"/>
              </w:rPr>
              <w:t>
ҰҚМ 2851,2 га</w:t>
            </w:r>
          </w:p>
          <w:p>
            <w:pPr>
              <w:spacing w:after="20"/>
              <w:ind w:left="20"/>
              <w:jc w:val="both"/>
            </w:pPr>
            <w:r>
              <w:rPr>
                <w:rFonts w:ascii="Times New Roman"/>
                <w:b w:val="false"/>
                <w:i w:val="false"/>
                <w:color w:val="000000"/>
                <w:sz w:val="20"/>
              </w:rPr>
              <w:t>
Жылқы 6663,6га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Қойтас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- 207 б</w:t>
            </w:r>
          </w:p>
          <w:p>
            <w:pPr>
              <w:spacing w:after="20"/>
              <w:ind w:left="20"/>
              <w:jc w:val="both"/>
            </w:pPr>
            <w:r>
              <w:rPr>
                <w:rFonts w:ascii="Times New Roman"/>
                <w:b w:val="false"/>
                <w:i w:val="false"/>
                <w:color w:val="000000"/>
                <w:sz w:val="20"/>
              </w:rPr>
              <w:t>
( аналық -95 б)</w:t>
            </w:r>
          </w:p>
          <w:p>
            <w:pPr>
              <w:spacing w:after="20"/>
              <w:ind w:left="20"/>
              <w:jc w:val="both"/>
            </w:pPr>
            <w:r>
              <w:rPr>
                <w:rFonts w:ascii="Times New Roman"/>
                <w:b w:val="false"/>
                <w:i w:val="false"/>
                <w:color w:val="000000"/>
                <w:sz w:val="20"/>
              </w:rPr>
              <w:t>
МРС – 749 б</w:t>
            </w:r>
          </w:p>
          <w:p>
            <w:pPr>
              <w:spacing w:after="20"/>
              <w:ind w:left="20"/>
              <w:jc w:val="both"/>
            </w:pPr>
            <w:r>
              <w:rPr>
                <w:rFonts w:ascii="Times New Roman"/>
                <w:b w:val="false"/>
                <w:i w:val="false"/>
                <w:color w:val="000000"/>
                <w:sz w:val="20"/>
              </w:rPr>
              <w:t>
Жылқы 124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1863га</w:t>
            </w:r>
          </w:p>
          <w:p>
            <w:pPr>
              <w:spacing w:after="20"/>
              <w:ind w:left="20"/>
              <w:jc w:val="both"/>
            </w:pPr>
            <w:r>
              <w:rPr>
                <w:rFonts w:ascii="Times New Roman"/>
                <w:b w:val="false"/>
                <w:i w:val="false"/>
                <w:color w:val="000000"/>
                <w:sz w:val="20"/>
              </w:rPr>
              <w:t>
( ІҚМ ( аналық 855г)</w:t>
            </w:r>
          </w:p>
          <w:p>
            <w:pPr>
              <w:spacing w:after="20"/>
              <w:ind w:left="20"/>
              <w:jc w:val="both"/>
            </w:pPr>
            <w:r>
              <w:rPr>
                <w:rFonts w:ascii="Times New Roman"/>
                <w:b w:val="false"/>
                <w:i w:val="false"/>
                <w:color w:val="000000"/>
                <w:sz w:val="20"/>
              </w:rPr>
              <w:t>
ҰҚМ 1348,2га</w:t>
            </w:r>
          </w:p>
          <w:p>
            <w:pPr>
              <w:spacing w:after="20"/>
              <w:ind w:left="20"/>
              <w:jc w:val="both"/>
            </w:pPr>
            <w:r>
              <w:rPr>
                <w:rFonts w:ascii="Times New Roman"/>
                <w:b w:val="false"/>
                <w:i w:val="false"/>
                <w:color w:val="000000"/>
                <w:sz w:val="20"/>
              </w:rPr>
              <w:t>
Жылқы 1339,2га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7394 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Олжабай батыр атындағы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Ынтымақ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Алғабас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Баймен отгон учаскесі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Олжабай батыр атындағы ауылдық округі аумағында жайылымдардың орналасу схемасына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"Айдабол-77" ШҚ, Назарбеков Ержан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"Азат" ШҚ Жаманбалин Каиркен (3 мүше КХ)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"Нурлан" ШҚТугубаев Абдыкарым Сагалиевич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Идрисов Кайролла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Куланбаев Бекболат Сагинаевич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"Алмат" ШҚ Альмагамбетов Ержан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"Гея" ШҚ Евфименко Виталий Михайлович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"Шакшабай" ШҚ Жарболов Гомармардан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"Торе" ШҚ Жумаканов Марат Кабыкенович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Махорин Павел Евгениевич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 ШҚ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Сарсенов Жанат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Сарсен Сарсенов Абай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"Dimash" ШҚ Байгабыл Тилеубек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Унайбеков Ержан Айтымович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 ШҚ Джусупов Дархан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ШҚ Оразов Темирбек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"Талгат" ШҚ Жагипаров Канат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"А-Шаттык" ШҚ Тугубаев 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Кусаинов Серикбай Ильдебаевич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"Серикбаев" ШҚ Олжатаев Канат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М", Аскаров Мурат Ермекбаевич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"ERASYL" ШҚ, Бақыт Алпыс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"Abaq-Kerei" ШҚ, Асылбек Айнур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"Жанбек" ШҚ, Жантуаров Тулеутай 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"Ерсаин" ШҚ, Шошанов Канат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"Келербек" ШҚ . Келербек Еcболат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"Sultan"ШҚ Мадениет Султанбек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"Адилет" ШҚ Кушенов Какен Калауович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"Утегенов" ШҚ Утегенов Арман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"Daryn" ШҚ Байгабыл Куанбек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"Бүркіт" ШҚ Аскар Кариба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"Аружан" ШҚ Алдасугуров Серик Айтмагамбетович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"Erkin" ШҚБайгавыл Мырзабек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"Еламан" ШҚ Еламанов Амангельды Аманжолулы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Жиенгалиева Мира Исагалиевна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Кудайберген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Аскер Х., Оралбай М., Харатас А., Аскер Т., Аскер 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Шиптенко Сергей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11 оралман (Хибай Байгавал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ЖҰЖПТашимова Бакыт Темирбулатовна, Ташимова Дарига Булатбековна, Ташимов Имангали Темирбулатович, Ташимова Рахимаш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Тлепов Тулеубай Акылбекович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Акишев Куат Калдыбаевич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Ашимов Ермухан Галымжанович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Талгат 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3 адам (Головко А.В.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3 адам (Жагипаров Т.А.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3 адам (Кункенова А.К.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4 адам (Ерсак, Бурлаченко)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5 адам (Аскаров К.Е.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Алдасугурова Бакыт Байбулатовна, Алдасугуров Серик Айтмагамбетович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"FRIEND" ШҚ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"Береке-3" ШҚ Дуйсембаев Адай Темирбаевич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ЖҰЖП9адам (Байтуаровы)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Канафин Сабыр Бектурсунович, Канафин Асхат Сабырович, Канафина Несипелды Дюсекеевна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Байгабыл Куанбек, Байгабыл Тилеубек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Жумаканов Мурат Кабкенович, Есентаев Мурат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Мешитхан Мадениет, Бейілхан Төқтаған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ЖҰЖП 5 адам (Мурзалиновы)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Темирбек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Уналов Расым Толпышевич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Керейбаев Максут Байтенович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"Жалыкбас"ЖШС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"Жалыкпас и К"ЖШС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"Бегей"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 Жар 2016"ЖШС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Агро-2016"ЖШС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"AK17 Partners"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"Береке-2017"АШӨК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"Aqjol-2019"АШӨК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"Ataqonys-2018"АШӨК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"Yntymaq-2018"АШӨК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"Максат" ШҚ Жантуаров Укибай 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Murat-2022" ШҚ Жумаканов Мурат Кабкенович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"Arуs-2022" ШҚ Жумаш Серан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"NURGISA" ШҚ Мадениет Досымбек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"Ракишев" ШҚ Рақыш Дастан Нүсіпханұлы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 ШҚ Кайдахметов Куанат Акпанович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"MAQSAT" ШҚ Сақари Еркінбек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"АСХАТ" ШҚ Хожабай Балжан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"ALTYN CAQA" ШҚ Қабдыл Алтынбек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"Санжар" ШҚ Альмагамбетов Сайран Ольжабаевич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Оразов Ануарбек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AQGOL Мамұтбек Еркінбек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"Айжан" ШҚ Ұлымқан Тұрғын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Унайбеков Салават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Расул Қайнар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"EL-AMAN-2020"ЖШС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"Белый Яр"ЖШС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"HARVEST-KZ"ЖШС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 Агро Групп-ІІ"ЖШС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Коновалова Юлианна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"AiS-2021" ЖШС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Апенов Ж.С.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Райман Е.О.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Унайбеков Салават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Канафин Асхат Сабырович</w:t>
            </w:r>
          </w:p>
        </w:tc>
      </w:tr>
    </w:tbl>
    <w:p>
      <w:pPr>
        <w:spacing w:after="0"/>
        <w:ind w:left="0"/>
        <w:jc w:val="both"/>
      </w:pPr>
      <w:r>
        <w:rPr>
          <w:rFonts w:ascii="Times New Roman"/>
          <w:b w:val="false"/>
          <w:i w:val="false"/>
          <w:color w:val="000000"/>
          <w:sz w:val="28"/>
        </w:rPr>
        <w:t>
      Ерейментау ауданы Олжабай батыр атындағы ауылдық округіндегі мал айдауға арналған сервитуттар туралы мәліметтер</w:t>
      </w:r>
    </w:p>
    <w:p>
      <w:pPr>
        <w:spacing w:after="0"/>
        <w:ind w:left="0"/>
        <w:jc w:val="both"/>
      </w:pPr>
      <w:r>
        <w:rPr>
          <w:rFonts w:ascii="Times New Roman"/>
          <w:b w:val="false"/>
          <w:i w:val="false"/>
          <w:color w:val="000000"/>
          <w:sz w:val="28"/>
        </w:rPr>
        <w:t>
      Олжабай батыр атындағы ауылдық округінде мал айдауға арналған сервитуттар келесі жер пайдаланушылармен орнатылған:</w:t>
      </w:r>
    </w:p>
    <w:p>
      <w:pPr>
        <w:spacing w:after="0"/>
        <w:ind w:left="0"/>
        <w:jc w:val="both"/>
      </w:pPr>
      <w:r>
        <w:rPr>
          <w:rFonts w:ascii="Times New Roman"/>
          <w:b w:val="false"/>
          <w:i w:val="false"/>
          <w:color w:val="000000"/>
          <w:sz w:val="28"/>
        </w:rPr>
        <w:t>
      "Жалықбас" ЖШС, "Оразова" ШҚ, "Береке" ШҚ, "г." ШҚ, "Торь" ШҚ, "Алмата" ШҚ, Б. Хибай ОДЗ., ОД Канафин а. С. Мәдениет ОДЗ., ОДЗ х әскер., ӘКК "Береке-2017", ӘКК "Agjol-2019", ӘКК "Atagonys-2018", ӘКК "Yntymag-2018", ӘКК "Аймақ".</w:t>
      </w:r>
    </w:p>
    <w:p>
      <w:pPr>
        <w:spacing w:after="0"/>
        <w:ind w:left="0"/>
        <w:jc w:val="both"/>
      </w:pPr>
      <w:r>
        <w:rPr>
          <w:rFonts w:ascii="Times New Roman"/>
          <w:b w:val="false"/>
          <w:i w:val="false"/>
          <w:color w:val="000000"/>
          <w:sz w:val="28"/>
        </w:rPr>
        <w:t>
      Олжабай батыр атындағы ауылдық округі бойынша елді мекендер бөлінісінде мал мен жайылымдық жерлердің 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батыратындағыауылы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ІҚМ- 2984 б,</w:t>
            </w:r>
          </w:p>
          <w:p>
            <w:pPr>
              <w:spacing w:after="20"/>
              <w:ind w:left="20"/>
              <w:jc w:val="both"/>
            </w:pPr>
            <w:r>
              <w:rPr>
                <w:rFonts w:ascii="Times New Roman"/>
                <w:b w:val="false"/>
                <w:i w:val="false"/>
                <w:color w:val="000000"/>
                <w:sz w:val="20"/>
              </w:rPr>
              <w:t>
( аналық -1166 б),</w:t>
            </w:r>
          </w:p>
          <w:p>
            <w:pPr>
              <w:spacing w:after="20"/>
              <w:ind w:left="20"/>
              <w:jc w:val="both"/>
            </w:pPr>
            <w:r>
              <w:rPr>
                <w:rFonts w:ascii="Times New Roman"/>
                <w:b w:val="false"/>
                <w:i w:val="false"/>
                <w:color w:val="000000"/>
                <w:sz w:val="20"/>
              </w:rPr>
              <w:t>
ҰҚМ– 4179 б,</w:t>
            </w:r>
          </w:p>
          <w:p>
            <w:pPr>
              <w:spacing w:after="20"/>
              <w:ind w:left="20"/>
              <w:jc w:val="both"/>
            </w:pPr>
            <w:r>
              <w:rPr>
                <w:rFonts w:ascii="Times New Roman"/>
                <w:b w:val="false"/>
                <w:i w:val="false"/>
                <w:color w:val="000000"/>
                <w:sz w:val="20"/>
              </w:rPr>
              <w:t>
Жылқы – 456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26856 га</w:t>
            </w:r>
          </w:p>
          <w:p>
            <w:pPr>
              <w:spacing w:after="20"/>
              <w:ind w:left="20"/>
              <w:jc w:val="both"/>
            </w:pPr>
            <w:r>
              <w:rPr>
                <w:rFonts w:ascii="Times New Roman"/>
                <w:b w:val="false"/>
                <w:i w:val="false"/>
                <w:color w:val="000000"/>
                <w:sz w:val="20"/>
              </w:rPr>
              <w:t>
( ІҚМ ( аналық ) 10494 га</w:t>
            </w:r>
          </w:p>
          <w:p>
            <w:pPr>
              <w:spacing w:after="20"/>
              <w:ind w:left="20"/>
              <w:jc w:val="both"/>
            </w:pPr>
            <w:r>
              <w:rPr>
                <w:rFonts w:ascii="Times New Roman"/>
                <w:b w:val="false"/>
                <w:i w:val="false"/>
                <w:color w:val="000000"/>
                <w:sz w:val="20"/>
              </w:rPr>
              <w:t>
ҰҚМ 7522,2 га</w:t>
            </w:r>
          </w:p>
          <w:p>
            <w:pPr>
              <w:spacing w:after="20"/>
              <w:ind w:left="20"/>
              <w:jc w:val="both"/>
            </w:pPr>
            <w:r>
              <w:rPr>
                <w:rFonts w:ascii="Times New Roman"/>
                <w:b w:val="false"/>
                <w:i w:val="false"/>
                <w:color w:val="000000"/>
                <w:sz w:val="20"/>
              </w:rPr>
              <w:t>
Жылқы 4924,8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-4750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- 297 б</w:t>
            </w:r>
          </w:p>
          <w:p>
            <w:pPr>
              <w:spacing w:after="20"/>
              <w:ind w:left="20"/>
              <w:jc w:val="both"/>
            </w:pPr>
            <w:r>
              <w:rPr>
                <w:rFonts w:ascii="Times New Roman"/>
                <w:b w:val="false"/>
                <w:i w:val="false"/>
                <w:color w:val="000000"/>
                <w:sz w:val="20"/>
              </w:rPr>
              <w:t>
( аналық -136 б)</w:t>
            </w:r>
          </w:p>
          <w:p>
            <w:pPr>
              <w:spacing w:after="20"/>
              <w:ind w:left="20"/>
              <w:jc w:val="both"/>
            </w:pPr>
            <w:r>
              <w:rPr>
                <w:rFonts w:ascii="Times New Roman"/>
                <w:b w:val="false"/>
                <w:i w:val="false"/>
                <w:color w:val="000000"/>
                <w:sz w:val="20"/>
              </w:rPr>
              <w:t>
ҰҚМ – 251 б</w:t>
            </w:r>
          </w:p>
          <w:p>
            <w:pPr>
              <w:spacing w:after="20"/>
              <w:ind w:left="20"/>
              <w:jc w:val="both"/>
            </w:pPr>
            <w:r>
              <w:rPr>
                <w:rFonts w:ascii="Times New Roman"/>
                <w:b w:val="false"/>
                <w:i w:val="false"/>
                <w:color w:val="000000"/>
                <w:sz w:val="20"/>
              </w:rPr>
              <w:t>
Жылқы -33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2673 га</w:t>
            </w:r>
          </w:p>
          <w:p>
            <w:pPr>
              <w:spacing w:after="20"/>
              <w:ind w:left="20"/>
              <w:jc w:val="both"/>
            </w:pPr>
            <w:r>
              <w:rPr>
                <w:rFonts w:ascii="Times New Roman"/>
                <w:b w:val="false"/>
                <w:i w:val="false"/>
                <w:color w:val="000000"/>
                <w:sz w:val="20"/>
              </w:rPr>
              <w:t>
( ІҚМ ( аналық ) 1224 га</w:t>
            </w:r>
          </w:p>
          <w:p>
            <w:pPr>
              <w:spacing w:after="20"/>
              <w:ind w:left="20"/>
              <w:jc w:val="both"/>
            </w:pPr>
            <w:r>
              <w:rPr>
                <w:rFonts w:ascii="Times New Roman"/>
                <w:b w:val="false"/>
                <w:i w:val="false"/>
                <w:color w:val="000000"/>
                <w:sz w:val="20"/>
              </w:rPr>
              <w:t>
ҰҚМ 451,8 га</w:t>
            </w:r>
          </w:p>
          <w:p>
            <w:pPr>
              <w:spacing w:after="20"/>
              <w:ind w:left="20"/>
              <w:jc w:val="both"/>
            </w:pPr>
            <w:r>
              <w:rPr>
                <w:rFonts w:ascii="Times New Roman"/>
                <w:b w:val="false"/>
                <w:i w:val="false"/>
                <w:color w:val="000000"/>
                <w:sz w:val="20"/>
              </w:rPr>
              <w:t>
Жылқы 356,4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 учаскесі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- 288 б</w:t>
            </w:r>
          </w:p>
          <w:p>
            <w:pPr>
              <w:spacing w:after="20"/>
              <w:ind w:left="20"/>
              <w:jc w:val="both"/>
            </w:pPr>
            <w:r>
              <w:rPr>
                <w:rFonts w:ascii="Times New Roman"/>
                <w:b w:val="false"/>
                <w:i w:val="false"/>
                <w:color w:val="000000"/>
                <w:sz w:val="20"/>
              </w:rPr>
              <w:t>
(аналық -137 б)</w:t>
            </w:r>
          </w:p>
          <w:p>
            <w:pPr>
              <w:spacing w:after="20"/>
              <w:ind w:left="20"/>
              <w:jc w:val="both"/>
            </w:pPr>
            <w:r>
              <w:rPr>
                <w:rFonts w:ascii="Times New Roman"/>
                <w:b w:val="false"/>
                <w:i w:val="false"/>
                <w:color w:val="000000"/>
                <w:sz w:val="20"/>
              </w:rPr>
              <w:t>
ҰҚМ – 348 б</w:t>
            </w:r>
          </w:p>
          <w:p>
            <w:pPr>
              <w:spacing w:after="20"/>
              <w:ind w:left="20"/>
              <w:jc w:val="both"/>
            </w:pPr>
            <w:r>
              <w:rPr>
                <w:rFonts w:ascii="Times New Roman"/>
                <w:b w:val="false"/>
                <w:i w:val="false"/>
                <w:color w:val="000000"/>
                <w:sz w:val="20"/>
              </w:rPr>
              <w:t>
Жылқы -50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2592 га</w:t>
            </w:r>
          </w:p>
          <w:p>
            <w:pPr>
              <w:spacing w:after="20"/>
              <w:ind w:left="20"/>
              <w:jc w:val="both"/>
            </w:pPr>
            <w:r>
              <w:rPr>
                <w:rFonts w:ascii="Times New Roman"/>
                <w:b w:val="false"/>
                <w:i w:val="false"/>
                <w:color w:val="000000"/>
                <w:sz w:val="20"/>
              </w:rPr>
              <w:t>
( ІҚМ ( аналық ) 1233га)</w:t>
            </w:r>
          </w:p>
          <w:p>
            <w:pPr>
              <w:spacing w:after="20"/>
              <w:ind w:left="20"/>
              <w:jc w:val="both"/>
            </w:pPr>
            <w:r>
              <w:rPr>
                <w:rFonts w:ascii="Times New Roman"/>
                <w:b w:val="false"/>
                <w:i w:val="false"/>
                <w:color w:val="000000"/>
                <w:sz w:val="20"/>
              </w:rPr>
              <w:t>
ҰҚМ 626,4га</w:t>
            </w:r>
          </w:p>
          <w:p>
            <w:pPr>
              <w:spacing w:after="20"/>
              <w:ind w:left="20"/>
              <w:jc w:val="both"/>
            </w:pPr>
            <w:r>
              <w:rPr>
                <w:rFonts w:ascii="Times New Roman"/>
                <w:b w:val="false"/>
                <w:i w:val="false"/>
                <w:color w:val="000000"/>
                <w:sz w:val="20"/>
              </w:rPr>
              <w:t>
Жылқы 540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3020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Алгабас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- 225 б</w:t>
            </w:r>
          </w:p>
          <w:p>
            <w:pPr>
              <w:spacing w:after="20"/>
              <w:ind w:left="20"/>
              <w:jc w:val="both"/>
            </w:pPr>
            <w:r>
              <w:rPr>
                <w:rFonts w:ascii="Times New Roman"/>
                <w:b w:val="false"/>
                <w:i w:val="false"/>
                <w:color w:val="000000"/>
                <w:sz w:val="20"/>
              </w:rPr>
              <w:t>
(аналық – 90 б)</w:t>
            </w:r>
          </w:p>
          <w:p>
            <w:pPr>
              <w:spacing w:after="20"/>
              <w:ind w:left="20"/>
              <w:jc w:val="both"/>
            </w:pPr>
            <w:r>
              <w:rPr>
                <w:rFonts w:ascii="Times New Roman"/>
                <w:b w:val="false"/>
                <w:i w:val="false"/>
                <w:color w:val="000000"/>
                <w:sz w:val="20"/>
              </w:rPr>
              <w:t>
ҰҚМ – 424 б</w:t>
            </w:r>
          </w:p>
          <w:p>
            <w:pPr>
              <w:spacing w:after="20"/>
              <w:ind w:left="20"/>
              <w:jc w:val="both"/>
            </w:pPr>
            <w:r>
              <w:rPr>
                <w:rFonts w:ascii="Times New Roman"/>
                <w:b w:val="false"/>
                <w:i w:val="false"/>
                <w:color w:val="000000"/>
                <w:sz w:val="20"/>
              </w:rPr>
              <w:t>
Жылқы - 96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2025га</w:t>
            </w:r>
          </w:p>
          <w:p>
            <w:pPr>
              <w:spacing w:after="20"/>
              <w:ind w:left="20"/>
              <w:jc w:val="both"/>
            </w:pPr>
            <w:r>
              <w:rPr>
                <w:rFonts w:ascii="Times New Roman"/>
                <w:b w:val="false"/>
                <w:i w:val="false"/>
                <w:color w:val="000000"/>
                <w:sz w:val="20"/>
              </w:rPr>
              <w:t>
( ІҚМ ( аналық ) 810га)</w:t>
            </w:r>
          </w:p>
          <w:p>
            <w:pPr>
              <w:spacing w:after="20"/>
              <w:ind w:left="20"/>
              <w:jc w:val="both"/>
            </w:pPr>
            <w:r>
              <w:rPr>
                <w:rFonts w:ascii="Times New Roman"/>
                <w:b w:val="false"/>
                <w:i w:val="false"/>
                <w:color w:val="000000"/>
                <w:sz w:val="20"/>
              </w:rPr>
              <w:t>
ҰҚМ 763,2 га</w:t>
            </w:r>
          </w:p>
          <w:p>
            <w:pPr>
              <w:spacing w:after="20"/>
              <w:ind w:left="20"/>
              <w:jc w:val="both"/>
            </w:pPr>
            <w:r>
              <w:rPr>
                <w:rFonts w:ascii="Times New Roman"/>
                <w:b w:val="false"/>
                <w:i w:val="false"/>
                <w:color w:val="000000"/>
                <w:sz w:val="20"/>
              </w:rPr>
              <w:t>
Жылқы 1036,8га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2017га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Бестоғай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Байсары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Қызылту ауылы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Ерейментау ауданы Бестоғай ауылдық округінің мал айдауға арналған сервитуттар туралы мәліметтер</w:t>
      </w:r>
    </w:p>
    <w:p>
      <w:pPr>
        <w:spacing w:after="0"/>
        <w:ind w:left="0"/>
        <w:jc w:val="both"/>
      </w:pPr>
      <w:r>
        <w:rPr>
          <w:rFonts w:ascii="Times New Roman"/>
          <w:b w:val="false"/>
          <w:i w:val="false"/>
          <w:color w:val="000000"/>
          <w:sz w:val="28"/>
        </w:rPr>
        <w:t>
      Мал айдау үшін сервитуттарды белгілеу талап етілмейді, өйткені мал айдау елді мекеннің шекараларында және ауданның ауыл шаруашылығы тауарын өндірушілердің аумағына әсер етпей, ауданның босалқы жерлерінде өтеді.</w:t>
      </w:r>
    </w:p>
    <w:p>
      <w:pPr>
        <w:spacing w:after="0"/>
        <w:ind w:left="0"/>
        <w:jc w:val="left"/>
      </w:pPr>
      <w:r>
        <w:rPr>
          <w:rFonts w:ascii="Times New Roman"/>
          <w:b/>
          <w:i w:val="false"/>
          <w:color w:val="000000"/>
        </w:rPr>
        <w:t xml:space="preserve"> Бестоғай ауылдық округі аумағында жайылымдардың орналасу схемасына (картасына) қоса берілетін жер учаскелерінің меншік иелері мен жер пайдаланушылардың тізімі</w:t>
      </w:r>
    </w:p>
    <w:p>
      <w:pPr>
        <w:spacing w:after="0"/>
        <w:ind w:left="0"/>
        <w:jc w:val="both"/>
      </w:pPr>
      <w:r>
        <w:rPr>
          <w:rFonts w:ascii="Times New Roman"/>
          <w:b w:val="false"/>
          <w:i w:val="false"/>
          <w:color w:val="000000"/>
          <w:sz w:val="28"/>
        </w:rPr>
        <w:t>
      1 кесте</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жер пайдаланушыларының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"Омербай" Кунанбаев Жанат Бауржанович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"Камтаев" Камтаев Умертай Мурашитович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"Калибек" Калибеков Алик Ондасынович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Жукенов Мурат Каленович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Хамитов Даурен Калиаскарович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"Мадина" Уразалинова Замзагуль Максутовна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"Сұлтан", глава Жумашев Бекболат Тулеуович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Мұса Мұратбек Күсетұлы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Қалиолла Шаймурат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"Арка" Жанбырбаев Какен Сатыбалдинович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"Еркенбулак" Мусин Хамзе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"Мейір" Абежанов Толеубай Танирбергенович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ШҚ"Бимжан" Бимжанов Серик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 55138 Абдрахманов 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"Хамзе" БиекеновЕржанХамзинович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ШҚ "Шакиржанов"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"Ай-барыс" Досымкулов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"Шиелі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"KazHorseMugalzhar"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"Торгай"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"SeletaAgroInvest"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"Таңмырза"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"Өнім-Табыс"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"Birlikagro"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"MeatTrade"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"Satal-2017"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"KZ BEEF"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"AdalAgrokz"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"Нур-Береке 1968"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"Жайтап"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"Жанажол"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"Бестогай ПСЖ"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"ABBAS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"Ырыс"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ЖШС "SimatAgro"</w:t>
            </w:r>
          </w:p>
        </w:tc>
      </w:tr>
    </w:tbl>
    <w:p>
      <w:pPr>
        <w:spacing w:after="0"/>
        <w:ind w:left="0"/>
        <w:jc w:val="left"/>
      </w:pPr>
      <w:r>
        <w:rPr>
          <w:rFonts w:ascii="Times New Roman"/>
          <w:b/>
          <w:i w:val="false"/>
          <w:color w:val="000000"/>
        </w:rPr>
        <w:t xml:space="preserve"> Бестоғай ауылдық округі бойынша елді мекендер бөлінісінде мал мен жайылымдық жерлердіңболуы туралы мәліметтер</w:t>
      </w:r>
    </w:p>
    <w:p>
      <w:pPr>
        <w:spacing w:after="0"/>
        <w:ind w:left="0"/>
        <w:jc w:val="both"/>
      </w:pPr>
      <w:r>
        <w:rPr>
          <w:rFonts w:ascii="Times New Roman"/>
          <w:b w:val="false"/>
          <w:i w:val="false"/>
          <w:color w:val="000000"/>
          <w:sz w:val="28"/>
        </w:rPr>
        <w:t>
      Кесте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Жайылымалаңы,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Малдың саны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Жайылымдардыңқажеттілігі,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ІҚМ- 706 б,</w:t>
            </w:r>
          </w:p>
          <w:p>
            <w:pPr>
              <w:spacing w:after="20"/>
              <w:ind w:left="20"/>
              <w:jc w:val="both"/>
            </w:pPr>
            <w:r>
              <w:rPr>
                <w:rFonts w:ascii="Times New Roman"/>
                <w:b w:val="false"/>
                <w:i w:val="false"/>
                <w:color w:val="000000"/>
                <w:sz w:val="20"/>
              </w:rPr>
              <w:t>
ҰҚМ– 1102 б,</w:t>
            </w:r>
          </w:p>
          <w:p>
            <w:pPr>
              <w:spacing w:after="20"/>
              <w:ind w:left="20"/>
              <w:jc w:val="both"/>
            </w:pPr>
            <w:r>
              <w:rPr>
                <w:rFonts w:ascii="Times New Roman"/>
                <w:b w:val="false"/>
                <w:i w:val="false"/>
                <w:color w:val="000000"/>
                <w:sz w:val="20"/>
              </w:rPr>
              <w:t>
Жылқы – 360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6354 га</w:t>
            </w:r>
          </w:p>
          <w:p>
            <w:pPr>
              <w:spacing w:after="20"/>
              <w:ind w:left="20"/>
              <w:jc w:val="both"/>
            </w:pPr>
            <w:r>
              <w:rPr>
                <w:rFonts w:ascii="Times New Roman"/>
                <w:b w:val="false"/>
                <w:i w:val="false"/>
                <w:color w:val="000000"/>
                <w:sz w:val="20"/>
              </w:rPr>
              <w:t>
ҰҚМ 1983,6 га</w:t>
            </w:r>
          </w:p>
          <w:p>
            <w:pPr>
              <w:spacing w:after="20"/>
              <w:ind w:left="20"/>
              <w:jc w:val="both"/>
            </w:pPr>
            <w:r>
              <w:rPr>
                <w:rFonts w:ascii="Times New Roman"/>
                <w:b w:val="false"/>
                <w:i w:val="false"/>
                <w:color w:val="000000"/>
                <w:sz w:val="20"/>
              </w:rPr>
              <w:t>
Жылқы 3888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-3235,6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- 732 б</w:t>
            </w:r>
          </w:p>
          <w:p>
            <w:pPr>
              <w:spacing w:after="20"/>
              <w:ind w:left="20"/>
              <w:jc w:val="both"/>
            </w:pPr>
            <w:r>
              <w:rPr>
                <w:rFonts w:ascii="Times New Roman"/>
                <w:b w:val="false"/>
                <w:i w:val="false"/>
                <w:color w:val="000000"/>
                <w:sz w:val="20"/>
              </w:rPr>
              <w:t>
ҰҚМ – 1367 б</w:t>
            </w:r>
          </w:p>
          <w:p>
            <w:pPr>
              <w:spacing w:after="20"/>
              <w:ind w:left="20"/>
              <w:jc w:val="both"/>
            </w:pPr>
            <w:r>
              <w:rPr>
                <w:rFonts w:ascii="Times New Roman"/>
                <w:b w:val="false"/>
                <w:i w:val="false"/>
                <w:color w:val="000000"/>
                <w:sz w:val="20"/>
              </w:rPr>
              <w:t>
Жылқы -741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6588 га</w:t>
            </w:r>
          </w:p>
          <w:p>
            <w:pPr>
              <w:spacing w:after="20"/>
              <w:ind w:left="20"/>
              <w:jc w:val="both"/>
            </w:pPr>
            <w:r>
              <w:rPr>
                <w:rFonts w:ascii="Times New Roman"/>
                <w:b w:val="false"/>
                <w:i w:val="false"/>
                <w:color w:val="000000"/>
                <w:sz w:val="20"/>
              </w:rPr>
              <w:t>
ҰҚМ 2460,6 га</w:t>
            </w:r>
          </w:p>
          <w:p>
            <w:pPr>
              <w:spacing w:after="20"/>
              <w:ind w:left="20"/>
              <w:jc w:val="both"/>
            </w:pPr>
            <w:r>
              <w:rPr>
                <w:rFonts w:ascii="Times New Roman"/>
                <w:b w:val="false"/>
                <w:i w:val="false"/>
                <w:color w:val="000000"/>
                <w:sz w:val="20"/>
              </w:rPr>
              <w:t>
Жылқы 8002,8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75520,4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Қызылту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-108 б</w:t>
            </w:r>
          </w:p>
          <w:p>
            <w:pPr>
              <w:spacing w:after="20"/>
              <w:ind w:left="20"/>
              <w:jc w:val="both"/>
            </w:pPr>
            <w:r>
              <w:rPr>
                <w:rFonts w:ascii="Times New Roman"/>
                <w:b w:val="false"/>
                <w:i w:val="false"/>
                <w:color w:val="000000"/>
                <w:sz w:val="20"/>
              </w:rPr>
              <w:t>
ҰҚМ -419 б</w:t>
            </w:r>
          </w:p>
          <w:p>
            <w:pPr>
              <w:spacing w:after="20"/>
              <w:ind w:left="20"/>
              <w:jc w:val="both"/>
            </w:pPr>
            <w:r>
              <w:rPr>
                <w:rFonts w:ascii="Times New Roman"/>
                <w:b w:val="false"/>
                <w:i w:val="false"/>
                <w:color w:val="000000"/>
                <w:sz w:val="20"/>
              </w:rPr>
              <w:t>
Жылқы -43 б</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972 га</w:t>
            </w:r>
          </w:p>
          <w:p>
            <w:pPr>
              <w:spacing w:after="20"/>
              <w:ind w:left="20"/>
              <w:jc w:val="both"/>
            </w:pPr>
            <w:r>
              <w:rPr>
                <w:rFonts w:ascii="Times New Roman"/>
                <w:b w:val="false"/>
                <w:i w:val="false"/>
                <w:color w:val="000000"/>
                <w:sz w:val="20"/>
              </w:rPr>
              <w:t>
ҰҚМ 754,2 га</w:t>
            </w:r>
          </w:p>
          <w:p>
            <w:pPr>
              <w:spacing w:after="20"/>
              <w:ind w:left="20"/>
              <w:jc w:val="both"/>
            </w:pPr>
            <w:r>
              <w:rPr>
                <w:rFonts w:ascii="Times New Roman"/>
                <w:b w:val="false"/>
                <w:i w:val="false"/>
                <w:color w:val="000000"/>
                <w:sz w:val="20"/>
              </w:rPr>
              <w:t>
Жылқы 464,4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-1334,6 га </w:t>
            </w:r>
          </w:p>
        </w:tc>
      </w:tr>
    </w:tbl>
    <w:p>
      <w:pPr>
        <w:spacing w:after="0"/>
        <w:ind w:left="0"/>
        <w:jc w:val="both"/>
      </w:pPr>
      <w:r>
        <w:rPr>
          <w:rFonts w:ascii="Times New Roman"/>
          <w:b w:val="false"/>
          <w:i w:val="false"/>
          <w:color w:val="000000"/>
          <w:sz w:val="28"/>
        </w:rPr>
        <w:t>
      Ескертпе: аббревиатуралардың толық жазылуы:</w:t>
      </w:r>
    </w:p>
    <w:p>
      <w:pPr>
        <w:spacing w:after="0"/>
        <w:ind w:left="0"/>
        <w:jc w:val="both"/>
      </w:pPr>
      <w:r>
        <w:rPr>
          <w:rFonts w:ascii="Times New Roman"/>
          <w:b w:val="false"/>
          <w:i w:val="false"/>
          <w:color w:val="000000"/>
          <w:sz w:val="28"/>
        </w:rPr>
        <w:t>
      ШҚ – шаруа қожалығы;</w:t>
      </w:r>
    </w:p>
    <w:p>
      <w:pPr>
        <w:spacing w:after="0"/>
        <w:ind w:left="0"/>
        <w:jc w:val="both"/>
      </w:pPr>
      <w:r>
        <w:rPr>
          <w:rFonts w:ascii="Times New Roman"/>
          <w:b w:val="false"/>
          <w:i w:val="false"/>
          <w:color w:val="000000"/>
          <w:sz w:val="28"/>
        </w:rPr>
        <w:t>
      ЖШС – жауапкершілігі шектеулі серіктестік;</w:t>
      </w:r>
    </w:p>
    <w:p>
      <w:pPr>
        <w:spacing w:after="0"/>
        <w:ind w:left="0"/>
        <w:jc w:val="both"/>
      </w:pPr>
      <w:r>
        <w:rPr>
          <w:rFonts w:ascii="Times New Roman"/>
          <w:b w:val="false"/>
          <w:i w:val="false"/>
          <w:color w:val="000000"/>
          <w:sz w:val="28"/>
        </w:rPr>
        <w:t>
      ОДЗ – ортақ үлестік жер пайдаланушылар;</w:t>
      </w:r>
    </w:p>
    <w:p>
      <w:pPr>
        <w:spacing w:after="0"/>
        <w:ind w:left="0"/>
        <w:jc w:val="both"/>
      </w:pPr>
      <w:r>
        <w:rPr>
          <w:rFonts w:ascii="Times New Roman"/>
          <w:b w:val="false"/>
          <w:i w:val="false"/>
          <w:color w:val="000000"/>
          <w:sz w:val="28"/>
        </w:rPr>
        <w:t>
      ІҚМ – ірі қара малмал;</w:t>
      </w:r>
    </w:p>
    <w:p>
      <w:pPr>
        <w:spacing w:after="0"/>
        <w:ind w:left="0"/>
        <w:jc w:val="both"/>
      </w:pPr>
      <w:r>
        <w:rPr>
          <w:rFonts w:ascii="Times New Roman"/>
          <w:b w:val="false"/>
          <w:i w:val="false"/>
          <w:color w:val="000000"/>
          <w:sz w:val="28"/>
        </w:rPr>
        <w:t>
      ҰҚМ – ұсақ қара мал;</w:t>
      </w:r>
    </w:p>
    <w:p>
      <w:pPr>
        <w:spacing w:after="0"/>
        <w:ind w:left="0"/>
        <w:jc w:val="both"/>
      </w:pPr>
      <w:r>
        <w:rPr>
          <w:rFonts w:ascii="Times New Roman"/>
          <w:b w:val="false"/>
          <w:i w:val="false"/>
          <w:color w:val="000000"/>
          <w:sz w:val="28"/>
        </w:rPr>
        <w:t>
      а. –ауыл;</w:t>
      </w:r>
    </w:p>
    <w:p>
      <w:pPr>
        <w:spacing w:after="0"/>
        <w:ind w:left="0"/>
        <w:jc w:val="both"/>
      </w:pPr>
      <w:r>
        <w:rPr>
          <w:rFonts w:ascii="Times New Roman"/>
          <w:b w:val="false"/>
          <w:i w:val="false"/>
          <w:color w:val="000000"/>
          <w:sz w:val="28"/>
        </w:rPr>
        <w:t>
      б. – бас;</w:t>
      </w:r>
    </w:p>
    <w:p>
      <w:pPr>
        <w:spacing w:after="0"/>
        <w:ind w:left="0"/>
        <w:jc w:val="both"/>
      </w:pPr>
      <w:r>
        <w:rPr>
          <w:rFonts w:ascii="Times New Roman"/>
          <w:b w:val="false"/>
          <w:i w:val="false"/>
          <w:color w:val="000000"/>
          <w:sz w:val="28"/>
        </w:rPr>
        <w:t>
      га - гектар;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1181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51181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2 қосымша</w:t>
            </w:r>
          </w:p>
        </w:tc>
      </w:tr>
    </w:tbl>
    <w:bookmarkStart w:name="z9" w:id="5"/>
    <w:p>
      <w:pPr>
        <w:spacing w:after="0"/>
        <w:ind w:left="0"/>
        <w:jc w:val="left"/>
      </w:pPr>
      <w:r>
        <w:rPr>
          <w:rFonts w:ascii="Times New Roman"/>
          <w:b/>
          <w:i w:val="false"/>
          <w:color w:val="000000"/>
        </w:rPr>
        <w:t xml:space="preserve"> Жайылым айналымдарының қолайлы схемалары Ақсуат ауылы</w:t>
      </w:r>
    </w:p>
    <w:bookmarkEnd w:id="5"/>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Бозтал ауылы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Новомарковка ауылы</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Новомарковка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Сілеті ауылы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 (2630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 (1830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 (3980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4 (2340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Ақмырза ауылы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Жолбасшы ауылы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Ақмырза 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Жолбасшы 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Жайылым айналымдарының қолайлы схемалары Өлеңті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Өлеңті станциясы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Қоржынкөл станциясы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Өлеңті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Қоржынкөл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Торғай ауылы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Төменгі Торғай ауылы</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Қарағайлы ауылы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Балықты ауылы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Жаңа Жол ауылы</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Төменгі Торғай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Карағайлы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Еркіншілік ауылы</w:t>
      </w:r>
    </w:p>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Еңбек ауылы</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Еркінішілк</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167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Тайбай ауылы</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Елтай ауылы</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Жарық ауылы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Малтабар ауылы</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Күншалған ауылы</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Қаратал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Шакей ауылы</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Күншалған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Қойтас ауылы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Ажы ауылы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 атауы </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Олжабай батыр атындағы ауылы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Ынтымақ ауылы</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Алғабас ауылы</w:t>
      </w:r>
    </w:p>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Баймен отгон учаскесі</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атындағы 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(193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left"/>
      </w:pPr>
      <w:r>
        <w:rPr>
          <w:rFonts w:ascii="Times New Roman"/>
          <w:b/>
          <w:i w:val="false"/>
          <w:color w:val="000000"/>
        </w:rPr>
        <w:t xml:space="preserve"> Жайылым айналымдарының қолайлы схемалары Бестоғай ауылы</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Байсары ауылы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айналымдарының қолайлы схемалары Қызылту ауылы</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2022-2023 жылғы қаламдар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both"/>
      </w:pPr>
      <w:r>
        <w:rPr>
          <w:rFonts w:ascii="Times New Roman"/>
          <w:b w:val="false"/>
          <w:i w:val="false"/>
          <w:color w:val="000000"/>
          <w:sz w:val="28"/>
        </w:rPr>
        <w:t>
      Ескертпе: аббревиатуралардың толық жазылуы:</w:t>
      </w:r>
    </w:p>
    <w:p>
      <w:pPr>
        <w:spacing w:after="0"/>
        <w:ind w:left="0"/>
        <w:jc w:val="both"/>
      </w:pPr>
      <w:r>
        <w:rPr>
          <w:rFonts w:ascii="Times New Roman"/>
          <w:b w:val="false"/>
          <w:i w:val="false"/>
          <w:color w:val="000000"/>
          <w:sz w:val="28"/>
        </w:rPr>
        <w:t>
      КЖМ - көктем-жаз маусымы;</w:t>
      </w:r>
    </w:p>
    <w:p>
      <w:pPr>
        <w:spacing w:after="0"/>
        <w:ind w:left="0"/>
        <w:jc w:val="both"/>
      </w:pPr>
      <w:r>
        <w:rPr>
          <w:rFonts w:ascii="Times New Roman"/>
          <w:b w:val="false"/>
          <w:i w:val="false"/>
          <w:color w:val="000000"/>
          <w:sz w:val="28"/>
        </w:rPr>
        <w:t>
      ЖКМ- жаз-күз маусымы;</w:t>
      </w:r>
    </w:p>
    <w:p>
      <w:pPr>
        <w:spacing w:after="0"/>
        <w:ind w:left="0"/>
        <w:jc w:val="both"/>
      </w:pPr>
      <w:r>
        <w:rPr>
          <w:rFonts w:ascii="Times New Roman"/>
          <w:b w:val="false"/>
          <w:i w:val="false"/>
          <w:color w:val="000000"/>
          <w:sz w:val="28"/>
        </w:rPr>
        <w:t>
      ЖМ - жаз маусымы;</w:t>
      </w:r>
    </w:p>
    <w:p>
      <w:pPr>
        <w:spacing w:after="0"/>
        <w:ind w:left="0"/>
        <w:jc w:val="both"/>
      </w:pPr>
      <w:r>
        <w:rPr>
          <w:rFonts w:ascii="Times New Roman"/>
          <w:b w:val="false"/>
          <w:i w:val="false"/>
          <w:color w:val="000000"/>
          <w:sz w:val="28"/>
        </w:rPr>
        <w:t>
      ДҚ - демалыс алаңы.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1181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1181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3 қосымша</w:t>
            </w:r>
          </w:p>
        </w:tc>
      </w:tr>
    </w:tbl>
    <w:bookmarkStart w:name="z11" w:id="6"/>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Ақсуат ауылы</w:t>
      </w:r>
    </w:p>
    <w:bookmarkEnd w:id="6"/>
    <w:p>
      <w:pPr>
        <w:spacing w:after="0"/>
        <w:ind w:left="0"/>
        <w:jc w:val="left"/>
      </w:pP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Бозтал ауылы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Новомарковка ауылы</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Сілеті ауылы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Ақмырза ауылы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Жолбасшы ауылы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Өлеңті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Өлеңті станциясы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Қоржынкөл станциясы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Торғай ауылы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Төменгі Торғай ауылы</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Карағайлы ауылы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Балықты ауылы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Жана Жол ауылы</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Еркінішілік ауылы</w:t>
      </w:r>
    </w:p>
    <w:p>
      <w:pPr>
        <w:spacing w:after="0"/>
        <w:ind w:left="0"/>
        <w:jc w:val="left"/>
      </w:pP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Енбек ауылы</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Тайбай ауылы</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Елтай ауылы</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Жарық ауылы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Малтабар ауылы</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Күншалған ауылы</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Қаратал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Шакей ауылы</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Қойтас ауылы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Ажы ауылы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Олжабай батыр атындағы ауылы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Ынтымақ ауылы</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Алғабас ауылы</w:t>
      </w:r>
    </w:p>
    <w:p>
      <w:pPr>
        <w:spacing w:after="0"/>
        <w:ind w:left="0"/>
        <w:jc w:val="left"/>
      </w:pP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Баймен отгон учаскесі</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Бестоғай ауылы</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Байсары ауылы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 Қызылту ауылы</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118100" cy="196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5118100" cy="196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4 қосымша</w:t>
            </w:r>
          </w:p>
        </w:tc>
      </w:tr>
    </w:tbl>
    <w:bookmarkStart w:name="z13" w:id="7"/>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Ақсуат ауылы</w:t>
      </w:r>
    </w:p>
    <w:bookmarkEnd w:id="7"/>
    <w:p>
      <w:pPr>
        <w:spacing w:after="0"/>
        <w:ind w:left="0"/>
        <w:jc w:val="left"/>
      </w:pPr>
      <w:r>
        <w:br/>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Бозтал ауылы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Новомарковка ауылы</w:t>
      </w:r>
    </w:p>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Сілеті ауылы</w:t>
      </w:r>
    </w:p>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Ақмырза ауылы</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Жолбасшы ауылы</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Өлеңті ауылы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Өлеңті станциясы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Қоржынкөл станциясы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Торғай ауылы</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Төменгі Торғай ауылы</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Қарағайлы ауылы</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Балықты ауылы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Жаңа жол ауылы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Еркінішілк ауылы</w:t>
      </w:r>
    </w:p>
    <w:p>
      <w:pPr>
        <w:spacing w:after="0"/>
        <w:ind w:left="0"/>
        <w:jc w:val="left"/>
      </w:pP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Еңбек ауылы</w:t>
      </w:r>
    </w:p>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Тайбай ауылы</w:t>
      </w:r>
    </w:p>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Елтай ауылы</w:t>
      </w:r>
    </w:p>
    <w:p>
      <w:pPr>
        <w:spacing w:after="0"/>
        <w:ind w:left="0"/>
        <w:jc w:val="left"/>
      </w:pP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Жарық ауылы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Малтабар ауылы</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Күншалған ауылы</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Қаратал ауылы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Шакей ауылы</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Қойтас ауылы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Ажы ауылы</w:t>
      </w:r>
    </w:p>
    <w:p>
      <w:pPr>
        <w:spacing w:after="0"/>
        <w:ind w:left="0"/>
        <w:jc w:val="left"/>
      </w:pP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Олжабай батыр атындағы ауылы</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Ынтымақ ауылы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Алғабас ауылы</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Баймен отгон учаскесі</w:t>
      </w:r>
    </w:p>
    <w:p>
      <w:pPr>
        <w:spacing w:after="0"/>
        <w:ind w:left="0"/>
        <w:jc w:val="left"/>
      </w:pPr>
      <w:r>
        <w:br/>
      </w:r>
    </w:p>
    <w:p>
      <w:pPr>
        <w:spacing w:after="0"/>
        <w:ind w:left="0"/>
        <w:jc w:val="both"/>
      </w:pPr>
      <w:r>
        <w:drawing>
          <wp:inline distT="0" distB="0" distL="0" distR="0">
            <wp:extent cx="78105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391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Бестоғай ауылы</w:t>
      </w:r>
    </w:p>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Байсары ауылы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немесе шахталы құдықтарға) қол жеткізу схемасы Қызылту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5 қосымша</w:t>
            </w:r>
          </w:p>
        </w:tc>
      </w:tr>
    </w:tbl>
    <w:bookmarkStart w:name="z15" w:id="8"/>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Ақсуат ауылы</w:t>
      </w:r>
    </w:p>
    <w:bookmarkEnd w:id="8"/>
    <w:p>
      <w:pPr>
        <w:spacing w:after="0"/>
        <w:ind w:left="0"/>
        <w:jc w:val="left"/>
      </w:pP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Бозтал ауылы</w:t>
      </w:r>
    </w:p>
    <w:p>
      <w:pPr>
        <w:spacing w:after="0"/>
        <w:ind w:left="0"/>
        <w:jc w:val="left"/>
      </w:pP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Новомарковка ауылы</w:t>
      </w:r>
    </w:p>
    <w:p>
      <w:pPr>
        <w:spacing w:after="0"/>
        <w:ind w:left="0"/>
        <w:jc w:val="left"/>
      </w:pP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Сілеті ауылы</w:t>
      </w:r>
    </w:p>
    <w:p>
      <w:pPr>
        <w:spacing w:after="0"/>
        <w:ind w:left="0"/>
        <w:jc w:val="left"/>
      </w:pP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Ақмырза ауылы</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Жолбасшы ауылы</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Өлеңті ауылы</w:t>
      </w:r>
    </w:p>
    <w:p>
      <w:pPr>
        <w:spacing w:after="0"/>
        <w:ind w:left="0"/>
        <w:jc w:val="left"/>
      </w:pP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Өлеңті станциясы</w:t>
      </w:r>
    </w:p>
    <w:p>
      <w:pPr>
        <w:spacing w:after="0"/>
        <w:ind w:left="0"/>
        <w:jc w:val="left"/>
      </w:pPr>
      <w:r>
        <w:br/>
      </w:r>
    </w:p>
    <w:p>
      <w:pPr>
        <w:spacing w:after="0"/>
        <w:ind w:left="0"/>
        <w:jc w:val="both"/>
      </w:pPr>
      <w:r>
        <w:drawing>
          <wp:inline distT="0" distB="0" distL="0" distR="0">
            <wp:extent cx="7810500" cy="388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388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Қоржынкөл станциясы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Торғай ауылы</w:t>
      </w:r>
    </w:p>
    <w:p>
      <w:pPr>
        <w:spacing w:after="0"/>
        <w:ind w:left="0"/>
        <w:jc w:val="left"/>
      </w:pP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Төменгі Торғай ауылы</w:t>
      </w:r>
    </w:p>
    <w:p>
      <w:pPr>
        <w:spacing w:after="0"/>
        <w:ind w:left="0"/>
        <w:jc w:val="left"/>
      </w:pPr>
      <w:r>
        <w:br/>
      </w:r>
    </w:p>
    <w:p>
      <w:pPr>
        <w:spacing w:after="0"/>
        <w:ind w:left="0"/>
        <w:jc w:val="both"/>
      </w:pPr>
      <w:r>
        <w:drawing>
          <wp:inline distT="0" distB="0" distL="0" distR="0">
            <wp:extent cx="7810500" cy="436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436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Карағайлы ауылы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Балықты ауылы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Жаңа Жол ауылы</w:t>
      </w:r>
    </w:p>
    <w:p>
      <w:pPr>
        <w:spacing w:after="0"/>
        <w:ind w:left="0"/>
        <w:jc w:val="left"/>
      </w:pP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Еркінішілік ауылы</w:t>
      </w:r>
    </w:p>
    <w:p>
      <w:pPr>
        <w:spacing w:after="0"/>
        <w:ind w:left="0"/>
        <w:jc w:val="left"/>
      </w:pP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Еңбек ауылы</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Тайбай ауылы</w:t>
      </w:r>
    </w:p>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Елтай ауылы</w:t>
      </w:r>
    </w:p>
    <w:p>
      <w:pPr>
        <w:spacing w:after="0"/>
        <w:ind w:left="0"/>
        <w:jc w:val="left"/>
      </w:pP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Жарық ауылы</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Малтабар ауылы</w:t>
      </w:r>
    </w:p>
    <w:p>
      <w:pPr>
        <w:spacing w:after="0"/>
        <w:ind w:left="0"/>
        <w:jc w:val="left"/>
      </w:pPr>
      <w:r>
        <w:br/>
      </w:r>
    </w:p>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Күншалған ауылы</w:t>
      </w:r>
    </w:p>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Қаратал ауылы</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Шакей ауылы</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Қойтас ауылы</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Ажы ауылы</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Олжабай батыр атындағы ауылы</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Ынтымақ ауылы</w:t>
      </w:r>
    </w:p>
    <w:p>
      <w:pPr>
        <w:spacing w:after="0"/>
        <w:ind w:left="0"/>
        <w:jc w:val="left"/>
      </w:pPr>
      <w:r>
        <w:br/>
      </w:r>
    </w:p>
    <w:p>
      <w:pPr>
        <w:spacing w:after="0"/>
        <w:ind w:left="0"/>
        <w:jc w:val="both"/>
      </w:pPr>
      <w:r>
        <w:drawing>
          <wp:inline distT="0" distB="0" distL="0" distR="0">
            <wp:extent cx="7810500" cy="384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384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Алғабас ауылы</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Баймен отгон учаскесі</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Бестоғай ауылы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Байсары ауылы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 Қызылту ауылы</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8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8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6 қосымша</w:t>
            </w:r>
          </w:p>
        </w:tc>
      </w:tr>
    </w:tbl>
    <w:bookmarkStart w:name="z17" w:id="9"/>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Ақсуат ауылы</w:t>
      </w:r>
    </w:p>
    <w:bookmarkEnd w:id="9"/>
    <w:p>
      <w:pPr>
        <w:spacing w:after="0"/>
        <w:ind w:left="0"/>
        <w:jc w:val="left"/>
      </w:pP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Бозтал ауылы</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Новомарковка ауылы</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Сілеті ауылы</w:t>
      </w:r>
    </w:p>
    <w:p>
      <w:pPr>
        <w:spacing w:after="0"/>
        <w:ind w:left="0"/>
        <w:jc w:val="left"/>
      </w:pP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Ақмырза ауылы</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Жолбасшы ауылы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Өлеңті ауылы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Өлеңті станциясы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Қоржынкөл станциясы</w:t>
      </w:r>
    </w:p>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Торғай ауылы</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Төменгі Торғай ауылы</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Карағайлы ауылы</w:t>
      </w:r>
    </w:p>
    <w:p>
      <w:pPr>
        <w:spacing w:after="0"/>
        <w:ind w:left="0"/>
        <w:jc w:val="left"/>
      </w:pP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Балықты ауылы</w:t>
      </w:r>
    </w:p>
    <w:p>
      <w:pPr>
        <w:spacing w:after="0"/>
        <w:ind w:left="0"/>
        <w:jc w:val="left"/>
      </w:pP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Жаңа Жол ауылы</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Еркінішілік ауылы</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Еңбек ауылы</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Тайбай ауылы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Елтай ауылы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Жарық ауылы</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Малтабар ауылы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Күншалған ауылы</w:t>
      </w:r>
    </w:p>
    <w:p>
      <w:pPr>
        <w:spacing w:after="0"/>
        <w:ind w:left="0"/>
        <w:jc w:val="left"/>
      </w:pPr>
      <w:r>
        <w:br/>
      </w:r>
    </w:p>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Қаратал ауылы</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Шакей ауылы</w:t>
      </w:r>
    </w:p>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Қойтас ауылы</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Ажы ауылы</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Олжабай батыр атындағы ауылы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Ынтымақ ауылы</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Алғабас ауылы</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Баймен отгон учаскесі</w:t>
      </w:r>
    </w:p>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Бестоғай ауылы</w:t>
      </w:r>
    </w:p>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Байсары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Аудандық маңызы бар қала, кент, ауыл,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 Қызылту ауылы</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76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76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 қосымша</w:t>
            </w:r>
          </w:p>
        </w:tc>
      </w:tr>
    </w:tbl>
    <w:bookmarkStart w:name="z19" w:id="1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Қаламдар саны 2022-2023 жылдары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(757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(416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(2600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Новомарковка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(3980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ст.Өлеңті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 Қоржынкөл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Төменгі Торғай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Карағайлы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 (167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(2818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Күншалған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атындағы 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(193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(227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Алғабас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ЖКМ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ДҚ</w:t>
            </w:r>
          </w:p>
        </w:tc>
      </w:tr>
    </w:tbl>
    <w:p>
      <w:pPr>
        <w:spacing w:after="0"/>
        <w:ind w:left="0"/>
        <w:jc w:val="both"/>
      </w:pPr>
      <w:r>
        <w:rPr>
          <w:rFonts w:ascii="Times New Roman"/>
          <w:b w:val="false"/>
          <w:i w:val="false"/>
          <w:color w:val="000000"/>
          <w:sz w:val="28"/>
        </w:rPr>
        <w:t>
      Ескертпе: аббревиатуралардың толық жазылуы:</w:t>
      </w:r>
    </w:p>
    <w:p>
      <w:pPr>
        <w:spacing w:after="0"/>
        <w:ind w:left="0"/>
        <w:jc w:val="both"/>
      </w:pPr>
      <w:r>
        <w:rPr>
          <w:rFonts w:ascii="Times New Roman"/>
          <w:b w:val="false"/>
          <w:i w:val="false"/>
          <w:color w:val="000000"/>
          <w:sz w:val="28"/>
        </w:rPr>
        <w:t>
      КЖМ - көктем-жаз маусымы;</w:t>
      </w:r>
    </w:p>
    <w:p>
      <w:pPr>
        <w:spacing w:after="0"/>
        <w:ind w:left="0"/>
        <w:jc w:val="both"/>
      </w:pPr>
      <w:r>
        <w:rPr>
          <w:rFonts w:ascii="Times New Roman"/>
          <w:b w:val="false"/>
          <w:i w:val="false"/>
          <w:color w:val="000000"/>
          <w:sz w:val="28"/>
        </w:rPr>
        <w:t>
      ЖКМ- жаз-күз маусымы;</w:t>
      </w:r>
    </w:p>
    <w:p>
      <w:pPr>
        <w:spacing w:after="0"/>
        <w:ind w:left="0"/>
        <w:jc w:val="both"/>
      </w:pPr>
      <w:r>
        <w:rPr>
          <w:rFonts w:ascii="Times New Roman"/>
          <w:b w:val="false"/>
          <w:i w:val="false"/>
          <w:color w:val="000000"/>
          <w:sz w:val="28"/>
        </w:rPr>
        <w:t>
      ЖМ - жаз маусымы;</w:t>
      </w:r>
    </w:p>
    <w:p>
      <w:pPr>
        <w:spacing w:after="0"/>
        <w:ind w:left="0"/>
        <w:jc w:val="both"/>
      </w:pPr>
      <w:r>
        <w:rPr>
          <w:rFonts w:ascii="Times New Roman"/>
          <w:b w:val="false"/>
          <w:i w:val="false"/>
          <w:color w:val="000000"/>
          <w:sz w:val="28"/>
        </w:rPr>
        <w:t>
      ДҚ - демалыс алаңы.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7-1 қосымша</w:t>
            </w:r>
          </w:p>
        </w:tc>
      </w:tr>
    </w:tbl>
    <w:bookmarkStart w:name="z21" w:id="11"/>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Ақсуат ауылы</w:t>
      </w:r>
    </w:p>
    <w:bookmarkEnd w:id="11"/>
    <w:p>
      <w:pPr>
        <w:spacing w:after="0"/>
        <w:ind w:left="0"/>
        <w:jc w:val="left"/>
      </w:pP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Бозтал ауылы</w:t>
      </w:r>
    </w:p>
    <w:p>
      <w:pPr>
        <w:spacing w:after="0"/>
        <w:ind w:left="0"/>
        <w:jc w:val="left"/>
      </w:pP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Новомарковка ауылы</w:t>
      </w:r>
    </w:p>
    <w:p>
      <w:pPr>
        <w:spacing w:after="0"/>
        <w:ind w:left="0"/>
        <w:jc w:val="left"/>
      </w:pP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Сілеті ауылы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Ақмырза ауылы</w:t>
      </w:r>
    </w:p>
    <w:p>
      <w:pPr>
        <w:spacing w:after="0"/>
        <w:ind w:left="0"/>
        <w:jc w:val="left"/>
      </w:pPr>
      <w:r>
        <w:br/>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Жолбасшы ауылы</w:t>
      </w:r>
    </w:p>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Өлеңті ауылы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Өлеңті станциясы</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Қоржынкөл станциясы</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Торғай ауылы</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Төменгі Торғай ауылы</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Карағайлы ауылы</w:t>
      </w:r>
    </w:p>
    <w:p>
      <w:pPr>
        <w:spacing w:after="0"/>
        <w:ind w:left="0"/>
        <w:jc w:val="left"/>
      </w:pPr>
      <w:r>
        <w:br/>
      </w:r>
    </w:p>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Балықты ауылы</w:t>
      </w:r>
    </w:p>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Жаңа Жол ауылы</w:t>
      </w:r>
    </w:p>
    <w:p>
      <w:pPr>
        <w:spacing w:after="0"/>
        <w:ind w:left="0"/>
        <w:jc w:val="left"/>
      </w:pPr>
      <w:r>
        <w:br/>
      </w:r>
    </w:p>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Еркінішілік ауылы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Енбек ауылы</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Тайбай ауылы</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Елтай ауылы</w:t>
      </w:r>
    </w:p>
    <w:p>
      <w:pPr>
        <w:spacing w:after="0"/>
        <w:ind w:left="0"/>
        <w:jc w:val="left"/>
      </w:pPr>
      <w:r>
        <w:br/>
      </w:r>
    </w:p>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Жарық ауылы</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Малтабар ауылы</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Күншалған ауылы</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Қаратал ауылы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Шакей ауылы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Қойтас ауылы</w:t>
      </w:r>
    </w:p>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Ажы ауылы</w:t>
      </w:r>
    </w:p>
    <w:p>
      <w:pPr>
        <w:spacing w:after="0"/>
        <w:ind w:left="0"/>
        <w:jc w:val="left"/>
      </w:pPr>
      <w:r>
        <w:br/>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Олжабай батыр атындағы ауылы</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Ынтымақ ауылы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Алғабас ауылы</w:t>
      </w:r>
    </w:p>
    <w:p>
      <w:pPr>
        <w:spacing w:after="0"/>
        <w:ind w:left="0"/>
        <w:jc w:val="left"/>
      </w:pP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Баймен отгон учаскесі</w:t>
      </w:r>
    </w:p>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Бестоғай ауылы</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Байсары ауылы</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 Қызылту ауылы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Ескертпе: аббревиатуралардың толық жазылуы:</w:t>
      </w:r>
    </w:p>
    <w:p>
      <w:pPr>
        <w:spacing w:after="0"/>
        <w:ind w:left="0"/>
        <w:jc w:val="both"/>
      </w:pPr>
      <w:r>
        <w:rPr>
          <w:rFonts w:ascii="Times New Roman"/>
          <w:b w:val="false"/>
          <w:i w:val="false"/>
          <w:color w:val="000000"/>
          <w:sz w:val="28"/>
        </w:rPr>
        <w:t>
      КЖМ - көктем-жаз маусымы;</w:t>
      </w:r>
    </w:p>
    <w:p>
      <w:pPr>
        <w:spacing w:after="0"/>
        <w:ind w:left="0"/>
        <w:jc w:val="both"/>
      </w:pPr>
      <w:r>
        <w:rPr>
          <w:rFonts w:ascii="Times New Roman"/>
          <w:b w:val="false"/>
          <w:i w:val="false"/>
          <w:color w:val="000000"/>
          <w:sz w:val="28"/>
        </w:rPr>
        <w:t>
      ЖКМ- жаз-күз маусымы;</w:t>
      </w:r>
    </w:p>
    <w:p>
      <w:pPr>
        <w:spacing w:after="0"/>
        <w:ind w:left="0"/>
        <w:jc w:val="both"/>
      </w:pPr>
      <w:r>
        <w:rPr>
          <w:rFonts w:ascii="Times New Roman"/>
          <w:b w:val="false"/>
          <w:i w:val="false"/>
          <w:color w:val="000000"/>
          <w:sz w:val="28"/>
        </w:rPr>
        <w:t>
      ЖМ - жаз маусымы;</w:t>
      </w:r>
    </w:p>
    <w:p>
      <w:pPr>
        <w:spacing w:after="0"/>
        <w:ind w:left="0"/>
        <w:jc w:val="both"/>
      </w:pPr>
      <w:r>
        <w:rPr>
          <w:rFonts w:ascii="Times New Roman"/>
          <w:b w:val="false"/>
          <w:i w:val="false"/>
          <w:color w:val="000000"/>
          <w:sz w:val="28"/>
        </w:rPr>
        <w:t>
      ДҚ - демалыс алаңы.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4470400" cy="123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4470400" cy="123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r>
              <w:br/>
            </w:r>
            <w:r>
              <w:rPr>
                <w:rFonts w:ascii="Times New Roman"/>
                <w:b w:val="false"/>
                <w:i w:val="false"/>
                <w:color w:val="000000"/>
                <w:sz w:val="20"/>
              </w:rPr>
              <w:t>Ерейментау ауданы бойынша</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оларды пайдалану жөніндегі</w:t>
            </w:r>
            <w:r>
              <w:br/>
            </w:r>
            <w:r>
              <w:rPr>
                <w:rFonts w:ascii="Times New Roman"/>
                <w:b w:val="false"/>
                <w:i w:val="false"/>
                <w:color w:val="000000"/>
                <w:sz w:val="20"/>
              </w:rPr>
              <w:t>жоспарына 8 қосымша</w:t>
            </w:r>
          </w:p>
        </w:tc>
      </w:tr>
    </w:tbl>
    <w:bookmarkStart w:name="z23" w:id="12"/>
    <w:p>
      <w:pPr>
        <w:spacing w:after="0"/>
        <w:ind w:left="0"/>
        <w:jc w:val="left"/>
      </w:pPr>
      <w:r>
        <w:rPr>
          <w:rFonts w:ascii="Times New Roman"/>
          <w:b/>
          <w:i w:val="false"/>
          <w:color w:val="000000"/>
        </w:rPr>
        <w:t xml:space="preserve"> Ерейментау ауданы бойынша ІҚМ аналық (сауын) басын орналастыру үшін жайылымдарды бөлу жөніндегі мәліметтер</w:t>
      </w:r>
    </w:p>
    <w:bookmarkEnd w:id="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алаңы,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(сауын) мал басының саны,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1 басқа қажеттілік нормасы.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қажеттілігі,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жетіспеуі / артық болуы,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277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-2493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10427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Бозтал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690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6900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9660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Новомарковка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977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- 8793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19653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Сілеті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22640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987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- 8883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Ақмырза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579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5211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Өлеңті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21440,1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923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9230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12210,1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Торғай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14030,3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1059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9531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4499,3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Еркіншілік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18345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2062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18558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27874,3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1298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- 11682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16192,3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Күншалған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682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4774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Қойтас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12301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441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аналық-3969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Олжабай батыр атындағы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1686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- 15174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Бестоғай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1111 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аналық - 9999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13881</w:t>
            </w:r>
          </w:p>
        </w:tc>
      </w:tr>
    </w:tbl>
    <w:p>
      <w:pPr>
        <w:spacing w:after="0"/>
        <w:ind w:left="0"/>
        <w:jc w:val="both"/>
      </w:pPr>
      <w:r>
        <w:rPr>
          <w:rFonts w:ascii="Times New Roman"/>
          <w:b w:val="false"/>
          <w:i w:val="false"/>
          <w:color w:val="000000"/>
          <w:sz w:val="28"/>
        </w:rPr>
        <w:t>
      Ескертпе: Қазақстан Республикасы Жер кодексінің 84-бабы 2-тармағының 4-1) тармақшасына сәйкес сауын сиырларға арналған жайылымдық алқаптардың жетпейтін саны мемлекет мұқтажы үшін сатып алу есебінен қамтамасыз етіледі.</w:t>
      </w:r>
    </w:p>
    <w:p>
      <w:pPr>
        <w:spacing w:after="0"/>
        <w:ind w:left="0"/>
        <w:jc w:val="both"/>
      </w:pPr>
      <w:r>
        <w:rPr>
          <w:rFonts w:ascii="Times New Roman"/>
          <w:b w:val="false"/>
          <w:i w:val="false"/>
          <w:color w:val="000000"/>
          <w:sz w:val="28"/>
        </w:rPr>
        <w:t>
      Ескертпе:аббревиатуралардың толық жазылуы:</w:t>
      </w:r>
    </w:p>
    <w:p>
      <w:pPr>
        <w:spacing w:after="0"/>
        <w:ind w:left="0"/>
        <w:jc w:val="both"/>
      </w:pPr>
      <w:r>
        <w:rPr>
          <w:rFonts w:ascii="Times New Roman"/>
          <w:b w:val="false"/>
          <w:i w:val="false"/>
          <w:color w:val="000000"/>
          <w:sz w:val="28"/>
        </w:rPr>
        <w:t>
      КЖМ - көктем-жаз маусымы;</w:t>
      </w:r>
    </w:p>
    <w:p>
      <w:pPr>
        <w:spacing w:after="0"/>
        <w:ind w:left="0"/>
        <w:jc w:val="both"/>
      </w:pPr>
      <w:r>
        <w:rPr>
          <w:rFonts w:ascii="Times New Roman"/>
          <w:b w:val="false"/>
          <w:i w:val="false"/>
          <w:color w:val="000000"/>
          <w:sz w:val="28"/>
        </w:rPr>
        <w:t>
      ЖКМ- жаз-күз маусымы;</w:t>
      </w:r>
    </w:p>
    <w:p>
      <w:pPr>
        <w:spacing w:after="0"/>
        <w:ind w:left="0"/>
        <w:jc w:val="both"/>
      </w:pPr>
      <w:r>
        <w:rPr>
          <w:rFonts w:ascii="Times New Roman"/>
          <w:b w:val="false"/>
          <w:i w:val="false"/>
          <w:color w:val="000000"/>
          <w:sz w:val="28"/>
        </w:rPr>
        <w:t>
      ЖМ - жаз маусымы;</w:t>
      </w:r>
    </w:p>
    <w:p>
      <w:pPr>
        <w:spacing w:after="0"/>
        <w:ind w:left="0"/>
        <w:jc w:val="both"/>
      </w:pPr>
      <w:r>
        <w:rPr>
          <w:rFonts w:ascii="Times New Roman"/>
          <w:b w:val="false"/>
          <w:i w:val="false"/>
          <w:color w:val="000000"/>
          <w:sz w:val="28"/>
        </w:rPr>
        <w:t>
      ДҚ - демалыс алаңы.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