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791e1" w14:textId="19791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Шыңғырлау аудандық мәслихатының 2020 жылғы 24 желтоқсандағы №64-4 "2021-2023 жылдарға арналған Шыңғырлау ауданының Ақбұлақ ауылдық округінің бюджеті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Шыңғырлау аудандық мәслихатының 2021 жылғы 13 тамыздағы № 9-1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Шыңғырлау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Шыңғырлау аудандық мәслихатының "2021-2023 жылдарға арналған Шыңғырлау ауданының Ақбұлақ ауылдық округінің бюджеті туралы" 2020 жылғы 24 желтоқсандағы №64-4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№6623 болып тіркелген) мынадай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Шыңғырлау ауданының Ақбұлақ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33 248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859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0 теңге;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32 329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33 708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-460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460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 пайдаланылатын қалдықтары – 460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3-1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Ауылдық бюджетте 2021 жылға арналған аудандық бюджеттен берілетін нысаналы трансферттердің жалпы сомасы 750 мың теңге ескерілсін: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әкімінің қызметін қамтамасыз ету жөніндегі қызметтерге – 750 мың теңге.";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3-2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"3-2. Ауылдық бюджетте 2021 жылға арналған облыстық бюджеттен берілетін нысаналы трансферттердің жалпы сомасы 5 544 мың теңге ескерілсін: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жылға арналған факторлық-баллдық шкалаға негізделген мемлекеттік қызметкерлер еңбек ақы төлеудің жаңа жүйесіне арналған шығыстарға – 5 544 мың теңге.";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шешімінің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еңгізіледі.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–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Шыңғырлау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желтоқсандағы № 64-4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Ақбұлақ ауылдық округінің бюджеті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3766"/>
        <w:gridCol w:w="29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33 248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32 329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32 329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33 708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30 478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30 478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30 478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30 478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жергiлiктi бюджеттен берiлген бюджеттiк кредиттердi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-460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460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