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27f03" w14:textId="cc27f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аудандық мәслихатының 2020 жылғы 28 желтоқсандағы № 48-16 "2021-2023 жылдарға арналған Теректі ауданының Подстепный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2021 жылғы 2 желтоқсандағы № 16-6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Теректі аудандық мәслихат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Теректі аудандық мәслихатының "2021-2023 жылдарға арналған Теректі ауданының Подстепный ауылдық округінің бюджеті туралы" 2020 жылғы 28 желтоқсандағы № 48-16 (Нормативтік құқықтық актілерді мемлекеттік тіркеу тізілімінде № 6708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Теректі ауданының Подстепный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100 783 мың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24 320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1 000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75 463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100 969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 теңге;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186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186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Теректі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48-16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Подстепный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100 783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75 463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75 463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100 969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47 654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47 654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47 654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