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f1d1" w14:textId="7e3f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28 желтоқсандағы № 48-16 "2021-2023 жылдарға арналған Теректі ауданының Подстепный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2021 жылғы 20 қазандағы № 13-8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Теректі аудандық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Теректі аудандық мәслихатының "2021-2023 жылдарға арналған Теректі ауданының Подстепный ауылдық округінің бюджеті туралы" 2020 жылғы 28 желтоқсандағы № 48-16 (Нормативтік құқықтық актілерді мемлекеттік тіркеу тізілімінде № 6708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Теректі ауданының Подстепный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95 162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24 320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69 842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95 348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186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қазандағы № 13-8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48-16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Подстепный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