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0170d" w14:textId="4b017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Тасқала аудандық мәслихатының "2021-2023 жылдарға арналған Тасқала ауданы Достық ауылдық округінің бюджеті туралы" 2020 жылғы 25 желтоқсандағы №56-3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Тасқала аудандық мәслихатының 2021 жылғы 22 желтоқсандағы № 16-3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Батыс Қазақстан облысы Тасқала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</w:t>
      </w:r>
      <w:r>
        <w:rPr>
          <w:rFonts w:ascii="Times New Roman"/>
          <w:b/>
          <w:i w:val="false"/>
          <w:color w:val="000000"/>
          <w:sz w:val="28"/>
        </w:rPr>
        <w:t>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Батыс Қазақстан облысы Тасқала аудандық мәслихатының 2020 жылғы 25 желтоқсандағы №56-3 "2021-2023 жылдарға арналған Тасқала ауданы Достық ауылдық округінің бюджеті туралы" (Нормативтік құқықтық актілерді мемлекеттік тіркеу тізілімінде №6670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Тасқала ауданы Достық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32 556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613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31 943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32 772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-216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216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216 мың теңге.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Ж.Бисенғалиева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желтоқсандағы №16-3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желтоқсандағы №56-3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2021жылға арналған Достық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32 556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32 772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Елдімекендердегікөшелердіжарықтандыру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Мемлекеттікішкіқарыздар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Қарызалукелісім-шарттары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