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eb19" w14:textId="30fe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Қазақстан ауылдық округінің бюджеті туралы" 2020 жылғы 25 желтоқсандағы №56-4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қарашадағы № 13-5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№56-4 "2021-2023 жылдарға арналған Тасқала ауданы Қазақстан ауылдық округінің бюджеті туралы" (Нормативтік құқықтық актілерді мемлекеттік тіркеу тізілімінде №6651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Қазақстан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1-1.-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Облыстық бюджеттен нысаналы трансферттер – 4 547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–4 547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Қазақстан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