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6f87" w14:textId="c8c6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Бұлдырты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31 желтоқсандағы № 13-4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Бұлдырты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47 590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1 777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45 813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48 048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458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 23-4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Бұлдырты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"2022-2024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"2022-2024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Бұлдырты ауылдық округінің бюджетіне бөлінетін Қазақстан Республикасы Ұлттық қоры, республикалық, облыстық, аудандық трансферттер түсімдерінің жалпы сомасы 15 730 мың теңге көлемінде көзделсін: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645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901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12 519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12 519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1 665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1 065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жастар жасағын ұйымдастыруға – 600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000000"/>
          <w:sz w:val="28"/>
        </w:rPr>
        <w:t>№ 23-4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№13-4 шешіміне 1 -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Бұлдырты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22.09.2022 </w:t>
      </w:r>
      <w:r>
        <w:rPr>
          <w:rFonts w:ascii="Times New Roman"/>
          <w:b w:val="false"/>
          <w:i w:val="false"/>
          <w:color w:val="ff0000"/>
          <w:sz w:val="28"/>
        </w:rPr>
        <w:t>№ 23-4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№13-4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Бұлдырты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№13-4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Бұлдырты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