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7643c" w14:textId="6d764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2022-2024 жылдарға арналған Аралтөбе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Сырым аудандық мәслихатының 2021 жылғы 31 желтоқсандағы № 13-2 шешімі.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Сырым аудандық мәслихатының "2022-2024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ШЕШТІ: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2022-2024 жылдарға арналған Аралтөбе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2022 жылға келесі көлемдерде бекітілсін: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27 322 мың теңге: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260 мың теңге;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27 062 мың теңге; 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27 803 мың теңге;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- 481 мың теңге;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- 481 мың теңге;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– 0 теңге; 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қарыздарды өтеу – 0 теңге; 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481 мың теңге.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Батыс Қазақстан облысы Сырым аудандық мәслихатының 13.04.2022 </w:t>
      </w:r>
      <w:r>
        <w:rPr>
          <w:rFonts w:ascii="Times New Roman"/>
          <w:b w:val="false"/>
          <w:i w:val="false"/>
          <w:color w:val="000000"/>
          <w:sz w:val="28"/>
        </w:rPr>
        <w:t>№ 16-5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2022 жылға арналған Аралтөбе ауылдық округінің бюджет түсімдері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"2022-2024 жылдарға арналған республикалық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Сырым аудандық мәслихатының "2022-2024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қалыптастырылады. 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2022 жылға арналған Аралтөбе ауылдық округінің бюджетіне аудандық бюджеттен берілетін субвенция түсімдерінің жалпы сомасы 17 145 мың теңге көлемінде көзделсін.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2022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 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13-2 шешіміне 1 - қосымша</w:t>
            </w:r>
          </w:p>
        </w:tc>
      </w:tr>
    </w:tbl>
    <w:bookmarkStart w:name="z27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Аралтөбе ауылдық округінің бюджеті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Батыс Қазақстан облысы Сырым аудандық мәслихатының 22.09.2022 </w:t>
      </w:r>
      <w:r>
        <w:rPr>
          <w:rFonts w:ascii="Times New Roman"/>
          <w:b w:val="false"/>
          <w:i w:val="false"/>
          <w:color w:val="ff0000"/>
          <w:sz w:val="28"/>
        </w:rPr>
        <w:t>№ 23-2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 мекендердi көркейту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мекендердегі көшелерді жарықтандыру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мекендердi абаттандыру мен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елден тыс жерлерде сатудан түсетін түсімдер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-481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iшкi қарыздар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келiсiм-шарттары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№13-2 шешіміне 2 - қосымша</w:t>
            </w:r>
          </w:p>
        </w:tc>
      </w:tr>
    </w:tbl>
    <w:bookmarkStart w:name="z2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Аралтөбе ауылдық округінің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 мекендердi көркейту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мекендердегі көшелерді жарықтандыру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мекендердi абаттандыру мен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елден тыс жерлерде сатудан түсетін түсімдер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iшкi қарыздар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келiсiм-шарттары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№13-2 шешіміне 3 - қосымша</w:t>
            </w:r>
          </w:p>
        </w:tc>
      </w:tr>
    </w:tbl>
    <w:bookmarkStart w:name="z3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Аралтөбе ауылдық округінің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 мекендердi көркейту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мекендердегі көшелерді жарықтандыру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мекендердi абаттандыру мен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елден тыс жерлерде сатудан түсетін түсімдер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iшкi қарыздар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келiсiм-шарттары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