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ff928" w14:textId="1dff9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2020 жылғы 25 желтоқсандағы № 64-4 "2021-2023 жылдарға Бұлдырты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2021 жылғы 9 желтоқсандағы № 11-4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Сырым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"2021-2023 жылдарға арналған Бұлдырты ауылдық округінің бюджеті туралы" 2020 жылғы 25 желтоқсандағы № 64-4 (Нормативтік құқықтық актілерді мемлекеттік тіркеу тізілімінде №6690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37 122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3 350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54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33 718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39 162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- 2 040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2 040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2 040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 жылға арналған Бұлдырты ауылдық округі бюджетіне бөлінетін нысаналы облыстық, аудандық трансферттер 6 618 мың теңге көлемінде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облыстық бюджет трансферттері – 5 022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шкалаға негізделген мемлекеттік қызметкерлерге еңбек ақы төлеудің жаңа жүйесіне – 5 022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бюджет трансферттер сомасы – 1 596 мың теңге: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"Жасыл ел" жастар жасағының еңбек ақысын төлеуге– 474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қызметін қамтамасыз етуге – 1 122 мың теңге;"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№64-4 шешіміне 1 - қосымша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Бұлдырты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