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ff968" w14:textId="48ff9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Сырым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Сырым аудандық мәслихатының 2021 жылғы 15 шілдедегі № 7-3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 ШЕШТІ:</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Сырым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Ш.Дуйсенгалиева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2021 жылғы 15 шілдедегі №7-3</w:t>
            </w:r>
            <w:r>
              <w:br/>
            </w:r>
            <w:r>
              <w:rPr>
                <w:rFonts w:ascii="Times New Roman"/>
                <w:b w:val="false"/>
                <w:i w:val="false"/>
                <w:color w:val="000000"/>
                <w:sz w:val="20"/>
              </w:rPr>
              <w:t>шешіміне қосымша</w:t>
            </w:r>
          </w:p>
        </w:tc>
      </w:tr>
    </w:tbl>
    <w:bookmarkStart w:name="z8" w:id="3"/>
    <w:p>
      <w:pPr>
        <w:spacing w:after="0"/>
        <w:ind w:left="0"/>
        <w:jc w:val="left"/>
      </w:pPr>
      <w:r>
        <w:rPr>
          <w:rFonts w:ascii="Times New Roman"/>
          <w:b/>
          <w:i w:val="false"/>
          <w:color w:val="000000"/>
        </w:rPr>
        <w:t xml:space="preserve"> Сырым ауданы бойынша 2021-2022 жылдарға арналған жайылымдарды басқару және пайдалану жөніндегі жоспар</w:t>
      </w:r>
    </w:p>
    <w:bookmarkEnd w:id="3"/>
    <w:p>
      <w:pPr>
        <w:spacing w:after="0"/>
        <w:ind w:left="0"/>
        <w:jc w:val="both"/>
      </w:pPr>
      <w:r>
        <w:rPr>
          <w:rFonts w:ascii="Times New Roman"/>
          <w:b w:val="false"/>
          <w:i w:val="false"/>
          <w:color w:val="ff0000"/>
          <w:sz w:val="28"/>
        </w:rPr>
        <w:t xml:space="preserve">
      Ескерту. Жоспарға өзгерістер енгізілді – Батыс Қазақстан облысы Сырым аудандық мәслихатының 27.07.2022 </w:t>
      </w:r>
      <w:r>
        <w:rPr>
          <w:rFonts w:ascii="Times New Roman"/>
          <w:b w:val="false"/>
          <w:i w:val="false"/>
          <w:color w:val="ff0000"/>
          <w:sz w:val="28"/>
        </w:rPr>
        <w:t>№ 20-2</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9" w:id="4"/>
    <w:p>
      <w:pPr>
        <w:spacing w:after="0"/>
        <w:ind w:left="0"/>
        <w:jc w:val="both"/>
      </w:pPr>
      <w:r>
        <w:rPr>
          <w:rFonts w:ascii="Times New Roman"/>
          <w:b w:val="false"/>
          <w:i w:val="false"/>
          <w:color w:val="000000"/>
          <w:sz w:val="28"/>
        </w:rPr>
        <w:t xml:space="preserve">
      Осы Сырым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1 -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 айналымдарының қолайлы схемалары осы Жоспардың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26-қосымшаларына</w:t>
      </w:r>
      <w:r>
        <w:rPr>
          <w:rFonts w:ascii="Times New Roman"/>
          <w:b w:val="false"/>
          <w:i w:val="false"/>
          <w:color w:val="000000"/>
          <w:sz w:val="28"/>
        </w:rPr>
        <w:t xml:space="preserve"> сәйкес; </w:t>
      </w:r>
    </w:p>
    <w:bookmarkEnd w:id="10"/>
    <w:bookmarkStart w:name="z16" w:id="11"/>
    <w:p>
      <w:pPr>
        <w:spacing w:after="0"/>
        <w:ind w:left="0"/>
        <w:jc w:val="both"/>
      </w:pPr>
      <w:r>
        <w:rPr>
          <w:rFonts w:ascii="Times New Roman"/>
          <w:b w:val="false"/>
          <w:i w:val="false"/>
          <w:color w:val="000000"/>
          <w:sz w:val="28"/>
        </w:rPr>
        <w:t xml:space="preserve">
      5)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38-қосымшаларына</w:t>
      </w:r>
      <w:r>
        <w:rPr>
          <w:rFonts w:ascii="Times New Roman"/>
          <w:b w:val="false"/>
          <w:i w:val="false"/>
          <w:color w:val="000000"/>
          <w:sz w:val="28"/>
        </w:rPr>
        <w:t xml:space="preserve"> сәйкес; </w:t>
      </w:r>
    </w:p>
    <w:bookmarkEnd w:id="11"/>
    <w:bookmarkStart w:name="z17" w:id="12"/>
    <w:p>
      <w:pPr>
        <w:spacing w:after="0"/>
        <w:ind w:left="0"/>
        <w:jc w:val="both"/>
      </w:pPr>
      <w:r>
        <w:rPr>
          <w:rFonts w:ascii="Times New Roman"/>
          <w:b w:val="false"/>
          <w:i w:val="false"/>
          <w:color w:val="000000"/>
          <w:sz w:val="28"/>
        </w:rPr>
        <w:t xml:space="preserve">
      6)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8)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10)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75, 76, 77, 78, 79, 80, 81, 82, 83, 84, 85, 86 қосымшаларына сәйкес.</w:t>
      </w:r>
    </w:p>
    <w:bookmarkEnd w:id="16"/>
    <w:bookmarkStart w:name="z22" w:id="17"/>
    <w:p>
      <w:pPr>
        <w:spacing w:after="0"/>
        <w:ind w:left="0"/>
        <w:jc w:val="both"/>
      </w:pPr>
      <w:r>
        <w:rPr>
          <w:rFonts w:ascii="Times New Roman"/>
          <w:b w:val="false"/>
          <w:i w:val="false"/>
          <w:color w:val="000000"/>
          <w:sz w:val="28"/>
        </w:rPr>
        <w:t xml:space="preserve">
      Әкімшілік- аумақтық бөлініс бойынша Сырым ауданында 12 ауылдық округтер, 38 ауылдық елді-мекендер орналасқан. </w:t>
      </w:r>
    </w:p>
    <w:bookmarkEnd w:id="17"/>
    <w:bookmarkStart w:name="z23" w:id="18"/>
    <w:p>
      <w:pPr>
        <w:spacing w:after="0"/>
        <w:ind w:left="0"/>
        <w:jc w:val="both"/>
      </w:pPr>
      <w:r>
        <w:rPr>
          <w:rFonts w:ascii="Times New Roman"/>
          <w:b w:val="false"/>
          <w:i w:val="false"/>
          <w:color w:val="000000"/>
          <w:sz w:val="28"/>
        </w:rPr>
        <w:t>
      Сырым ауданының жалпы көлемі 1 188 843 га, оның ішінде жайылымдық жерлер 902 220 га, суармалары жерлер – 991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 – 602 640 га;</w:t>
      </w:r>
    </w:p>
    <w:bookmarkEnd w:id="20"/>
    <w:bookmarkStart w:name="z26" w:id="21"/>
    <w:p>
      <w:pPr>
        <w:spacing w:after="0"/>
        <w:ind w:left="0"/>
        <w:jc w:val="both"/>
      </w:pPr>
      <w:r>
        <w:rPr>
          <w:rFonts w:ascii="Times New Roman"/>
          <w:b w:val="false"/>
          <w:i w:val="false"/>
          <w:color w:val="000000"/>
          <w:sz w:val="28"/>
        </w:rPr>
        <w:t xml:space="preserve">
      елді мекен жерлері – 140 017 га; </w:t>
      </w:r>
    </w:p>
    <w:bookmarkEnd w:id="21"/>
    <w:bookmarkStart w:name="z27"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1 794,0 га;</w:t>
      </w:r>
    </w:p>
    <w:bookmarkEnd w:id="22"/>
    <w:bookmarkStart w:name="z28" w:id="23"/>
    <w:p>
      <w:pPr>
        <w:spacing w:after="0"/>
        <w:ind w:left="0"/>
        <w:jc w:val="both"/>
      </w:pPr>
      <w:r>
        <w:rPr>
          <w:rFonts w:ascii="Times New Roman"/>
          <w:b w:val="false"/>
          <w:i w:val="false"/>
          <w:color w:val="000000"/>
          <w:sz w:val="28"/>
        </w:rPr>
        <w:t>
      орман қорының жерлері – 5 103 га;</w:t>
      </w:r>
    </w:p>
    <w:bookmarkEnd w:id="23"/>
    <w:bookmarkStart w:name="z29" w:id="24"/>
    <w:p>
      <w:pPr>
        <w:spacing w:after="0"/>
        <w:ind w:left="0"/>
        <w:jc w:val="both"/>
      </w:pPr>
      <w:r>
        <w:rPr>
          <w:rFonts w:ascii="Times New Roman"/>
          <w:b w:val="false"/>
          <w:i w:val="false"/>
          <w:color w:val="000000"/>
          <w:sz w:val="28"/>
        </w:rPr>
        <w:t>
      су қорының жерлері – 37 га;</w:t>
      </w:r>
    </w:p>
    <w:bookmarkEnd w:id="24"/>
    <w:bookmarkStart w:name="z30" w:id="25"/>
    <w:p>
      <w:pPr>
        <w:spacing w:after="0"/>
        <w:ind w:left="0"/>
        <w:jc w:val="both"/>
      </w:pPr>
      <w:r>
        <w:rPr>
          <w:rFonts w:ascii="Times New Roman"/>
          <w:b w:val="false"/>
          <w:i w:val="false"/>
          <w:color w:val="000000"/>
          <w:sz w:val="28"/>
        </w:rPr>
        <w:t>
      қордағы жерлер – 439 252 га.</w:t>
      </w:r>
    </w:p>
    <w:bookmarkEnd w:id="25"/>
    <w:bookmarkStart w:name="z31" w:id="26"/>
    <w:p>
      <w:pPr>
        <w:spacing w:after="0"/>
        <w:ind w:left="0"/>
        <w:jc w:val="both"/>
      </w:pPr>
      <w:r>
        <w:rPr>
          <w:rFonts w:ascii="Times New Roman"/>
          <w:b w:val="false"/>
          <w:i w:val="false"/>
          <w:color w:val="000000"/>
          <w:sz w:val="28"/>
        </w:rPr>
        <w:t xml:space="preserve">
      Ауданның климаты тым континенталды, қысы біршама суық, жазы ыстық әрі қуаң, аңызақты келеді. Ауаның жылдық орташа температурасы қаңтар айында – 15 – 40°С, шілде айында + 25 + 30 °С. Жауынның орташа түсімі- 30 мм, жылдық – 100-150 мм. </w:t>
      </w:r>
    </w:p>
    <w:bookmarkEnd w:id="26"/>
    <w:bookmarkStart w:name="z32" w:id="27"/>
    <w:p>
      <w:pPr>
        <w:spacing w:after="0"/>
        <w:ind w:left="0"/>
        <w:jc w:val="both"/>
      </w:pPr>
      <w:r>
        <w:rPr>
          <w:rFonts w:ascii="Times New Roman"/>
          <w:b w:val="false"/>
          <w:i w:val="false"/>
          <w:color w:val="000000"/>
          <w:sz w:val="28"/>
        </w:rPr>
        <w:t>
      Топырағы солтүстігінде сұр, құмайтты сұр, бозғылт сұр, Өлеңті аңғары мен жайылмасында шалғынды, шалғынды-батпақты топырақ қалыптасқан.</w:t>
      </w:r>
    </w:p>
    <w:bookmarkEnd w:id="27"/>
    <w:bookmarkStart w:name="z33" w:id="28"/>
    <w:p>
      <w:pPr>
        <w:spacing w:after="0"/>
        <w:ind w:left="0"/>
        <w:jc w:val="both"/>
      </w:pPr>
      <w:r>
        <w:rPr>
          <w:rFonts w:ascii="Times New Roman"/>
          <w:b w:val="false"/>
          <w:i w:val="false"/>
          <w:color w:val="000000"/>
          <w:sz w:val="28"/>
        </w:rPr>
        <w:t>
      Ауданда 31 мал қорымдары, 24 сібір жарасы көмінділері және 12 ветеринариялық пукттер бар.</w:t>
      </w:r>
    </w:p>
    <w:bookmarkEnd w:id="28"/>
    <w:bookmarkStart w:name="z34" w:id="29"/>
    <w:p>
      <w:pPr>
        <w:spacing w:after="0"/>
        <w:ind w:left="0"/>
        <w:jc w:val="both"/>
      </w:pPr>
      <w:r>
        <w:rPr>
          <w:rFonts w:ascii="Times New Roman"/>
          <w:b w:val="false"/>
          <w:i w:val="false"/>
          <w:color w:val="000000"/>
          <w:sz w:val="28"/>
        </w:rPr>
        <w:t>
      Қазіргі уақытта Сырым ауданында мүйізді ірі қара 47575 бас, ұсақ мал 82027 бас, 21710 бас жылқы саналады.</w:t>
      </w:r>
    </w:p>
    <w:bookmarkEnd w:id="29"/>
    <w:bookmarkStart w:name="z35" w:id="30"/>
    <w:p>
      <w:pPr>
        <w:spacing w:after="0"/>
        <w:ind w:left="0"/>
        <w:jc w:val="both"/>
      </w:pPr>
      <w:r>
        <w:rPr>
          <w:rFonts w:ascii="Times New Roman"/>
          <w:b w:val="false"/>
          <w:i w:val="false"/>
          <w:color w:val="000000"/>
          <w:sz w:val="28"/>
        </w:rPr>
        <w:t>
      Ауданның кейбір ауылдық округтерінде жеке шаруашылықтардағы (елді мекен шегінде) мал басының өсуіне байланысты 13348,0 га жайылымдық алқаптардың жетіспеушілігі байқалады, атап айтқанда Алғабас ауылдық округінде 5186,0 га, Бұлдырты ауылдық округінде 5811,0 га, Қособа ауылдық округінде 2216,0 га және Сарой ауылдық округінде 135,0 га.</w:t>
      </w:r>
    </w:p>
    <w:bookmarkEnd w:id="30"/>
    <w:bookmarkStart w:name="z36" w:id="31"/>
    <w:p>
      <w:pPr>
        <w:spacing w:after="0"/>
        <w:ind w:left="0"/>
        <w:jc w:val="both"/>
      </w:pPr>
      <w:r>
        <w:rPr>
          <w:rFonts w:ascii="Times New Roman"/>
          <w:b w:val="false"/>
          <w:i w:val="false"/>
          <w:color w:val="000000"/>
          <w:sz w:val="28"/>
        </w:rPr>
        <w:t>
      Шаруа қожалықтарында жайылымдық жерлердің жетіспеушілігі байқалмайды. Барлық аудан көлеміндегі мал басына шаққанда 13348,0 га жайылымдық алқаптардың жетіспеушілігі байқалады.</w:t>
      </w:r>
    </w:p>
    <w:bookmarkEnd w:id="31"/>
    <w:bookmarkStart w:name="z37" w:id="32"/>
    <w:p>
      <w:pPr>
        <w:spacing w:after="0"/>
        <w:ind w:left="0"/>
        <w:jc w:val="both"/>
      </w:pPr>
      <w:r>
        <w:rPr>
          <w:rFonts w:ascii="Times New Roman"/>
          <w:b w:val="false"/>
          <w:i w:val="false"/>
          <w:color w:val="000000"/>
          <w:sz w:val="28"/>
        </w:rPr>
        <w:t xml:space="preserve">
      Бұл мәселелерді шешу үшін мемлекеттік қордан жайылымдық алқаптарды ұтымды бөлу және елді мекен, ауыл шаруашылық мақсатындағы және Сырым ауданының қордағы жерлерінен бөлу есебінен ұлғайту қажет. </w:t>
      </w:r>
    </w:p>
    <w:bookmarkEnd w:id="32"/>
    <w:bookmarkStart w:name="z38" w:id="33"/>
    <w:p>
      <w:pPr>
        <w:spacing w:after="0"/>
        <w:ind w:left="0"/>
        <w:jc w:val="both"/>
      </w:pPr>
      <w:r>
        <w:rPr>
          <w:rFonts w:ascii="Times New Roman"/>
          <w:b w:val="false"/>
          <w:i w:val="false"/>
          <w:color w:val="000000"/>
          <w:sz w:val="28"/>
        </w:rPr>
        <w:t>
      Күні бүгін Сырым ауданының босалқы жер қорында 250481,0 га жайылымдық жер учаскелері бар.</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 оларды пайдалану жөніндегі </w:t>
            </w:r>
            <w:r>
              <w:br/>
            </w:r>
            <w:r>
              <w:rPr>
                <w:rFonts w:ascii="Times New Roman"/>
                <w:b w:val="false"/>
                <w:i w:val="false"/>
                <w:color w:val="000000"/>
                <w:sz w:val="20"/>
              </w:rPr>
              <w:t>Жоспарға 1-қосымша</w:t>
            </w:r>
          </w:p>
        </w:tc>
      </w:tr>
    </w:tbl>
    <w:bookmarkStart w:name="z40" w:id="34"/>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Шолақаңқаты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42" w:id="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Шолақаңқаты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 w:id="36"/>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150-180 күнді құрайды.</w:t>
      </w:r>
    </w:p>
    <w:bookmarkEnd w:id="36"/>
    <w:bookmarkStart w:name="z44" w:id="37"/>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6" w:id="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8"/>
    <w:bookmarkStart w:name="z47" w:id="39"/>
    <w:p>
      <w:pPr>
        <w:spacing w:after="0"/>
        <w:ind w:left="0"/>
        <w:jc w:val="left"/>
      </w:pPr>
      <w:r>
        <w:rPr>
          <w:rFonts w:ascii="Times New Roman"/>
          <w:b/>
          <w:i w:val="false"/>
          <w:color w:val="000000"/>
        </w:rPr>
        <w:t xml:space="preserve"> Алғабас ауылдық округі</w:t>
      </w:r>
    </w:p>
    <w:bookmarkEnd w:id="39"/>
    <w:bookmarkStart w:name="z48"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50" w:id="4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1"/>
    <w:bookmarkStart w:name="z51" w:id="42"/>
    <w:p>
      <w:pPr>
        <w:spacing w:after="0"/>
        <w:ind w:left="0"/>
        <w:jc w:val="left"/>
      </w:pPr>
      <w:r>
        <w:rPr>
          <w:rFonts w:ascii="Times New Roman"/>
          <w:b/>
          <w:i w:val="false"/>
          <w:color w:val="000000"/>
        </w:rPr>
        <w:t xml:space="preserve"> Аралтөбе ауылдық округі</w:t>
      </w:r>
    </w:p>
    <w:bookmarkEnd w:id="42"/>
    <w:bookmarkStart w:name="z5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2644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644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4"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
    <w:bookmarkStart w:name="z55" w:id="45"/>
    <w:p>
      <w:pPr>
        <w:spacing w:after="0"/>
        <w:ind w:left="0"/>
        <w:jc w:val="left"/>
      </w:pPr>
      <w:r>
        <w:rPr>
          <w:rFonts w:ascii="Times New Roman"/>
          <w:b/>
          <w:i w:val="false"/>
          <w:color w:val="000000"/>
        </w:rPr>
        <w:t xml:space="preserve"> Бұлан ауылдық округі</w:t>
      </w:r>
    </w:p>
    <w:bookmarkEnd w:id="45"/>
    <w:bookmarkStart w:name="z56"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58"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7"/>
    <w:bookmarkStart w:name="z59" w:id="48"/>
    <w:p>
      <w:pPr>
        <w:spacing w:after="0"/>
        <w:ind w:left="0"/>
        <w:jc w:val="left"/>
      </w:pPr>
      <w:r>
        <w:rPr>
          <w:rFonts w:ascii="Times New Roman"/>
          <w:b/>
          <w:i w:val="false"/>
          <w:color w:val="000000"/>
        </w:rPr>
        <w:t xml:space="preserve"> Бұлдырты ауылдық округі</w:t>
      </w:r>
    </w:p>
    <w:bookmarkEnd w:id="48"/>
    <w:bookmarkStart w:name="z60"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62" w:id="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3" w:id="51"/>
    <w:p>
      <w:pPr>
        <w:spacing w:after="0"/>
        <w:ind w:left="0"/>
        <w:jc w:val="left"/>
      </w:pPr>
      <w:r>
        <w:rPr>
          <w:rFonts w:ascii="Times New Roman"/>
          <w:b/>
          <w:i w:val="false"/>
          <w:color w:val="000000"/>
        </w:rPr>
        <w:t xml:space="preserve"> Елтай ауылдық округі</w:t>
      </w:r>
    </w:p>
    <w:bookmarkEnd w:id="51"/>
    <w:bookmarkStart w:name="z64"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2263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263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8-қосымша</w:t>
            </w:r>
          </w:p>
        </w:tc>
      </w:tr>
    </w:tbl>
    <w:bookmarkStart w:name="z66" w:id="5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
    <w:bookmarkStart w:name="z67" w:id="54"/>
    <w:p>
      <w:pPr>
        <w:spacing w:after="0"/>
        <w:ind w:left="0"/>
        <w:jc w:val="left"/>
      </w:pPr>
      <w:r>
        <w:rPr>
          <w:rFonts w:ascii="Times New Roman"/>
          <w:b/>
          <w:i w:val="false"/>
          <w:color w:val="000000"/>
        </w:rPr>
        <w:t xml:space="preserve"> Жетікөл ауылдық округі</w:t>
      </w:r>
    </w:p>
    <w:bookmarkEnd w:id="54"/>
    <w:bookmarkStart w:name="z6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0579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579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70"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1" w:id="57"/>
    <w:p>
      <w:pPr>
        <w:spacing w:after="0"/>
        <w:ind w:left="0"/>
        <w:jc w:val="left"/>
      </w:pPr>
      <w:r>
        <w:rPr>
          <w:rFonts w:ascii="Times New Roman"/>
          <w:b/>
          <w:i w:val="false"/>
          <w:color w:val="000000"/>
        </w:rPr>
        <w:t xml:space="preserve"> Жосалы ауылдық округі</w:t>
      </w:r>
    </w:p>
    <w:bookmarkEnd w:id="57"/>
    <w:bookmarkStart w:name="z7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10-қосымша</w:t>
            </w:r>
          </w:p>
        </w:tc>
      </w:tr>
    </w:tbl>
    <w:bookmarkStart w:name="z74" w:id="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
    <w:bookmarkStart w:name="z75" w:id="60"/>
    <w:p>
      <w:pPr>
        <w:spacing w:after="0"/>
        <w:ind w:left="0"/>
        <w:jc w:val="left"/>
      </w:pPr>
      <w:r>
        <w:rPr>
          <w:rFonts w:ascii="Times New Roman"/>
          <w:b/>
          <w:i w:val="false"/>
          <w:color w:val="000000"/>
        </w:rPr>
        <w:t xml:space="preserve"> Жымпиты ауылдық округі</w:t>
      </w:r>
    </w:p>
    <w:bookmarkEnd w:id="60"/>
    <w:bookmarkStart w:name="z76"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78" w:id="6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
    <w:bookmarkStart w:name="z79" w:id="63"/>
    <w:p>
      <w:pPr>
        <w:spacing w:after="0"/>
        <w:ind w:left="0"/>
        <w:jc w:val="left"/>
      </w:pPr>
      <w:r>
        <w:rPr>
          <w:rFonts w:ascii="Times New Roman"/>
          <w:b/>
          <w:i w:val="false"/>
          <w:color w:val="000000"/>
        </w:rPr>
        <w:t xml:space="preserve"> Қособа ауылдық округі</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4422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422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82" w:id="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
    <w:bookmarkStart w:name="z83" w:id="66"/>
    <w:p>
      <w:pPr>
        <w:spacing w:after="0"/>
        <w:ind w:left="0"/>
        <w:jc w:val="left"/>
      </w:pPr>
      <w:r>
        <w:rPr>
          <w:rFonts w:ascii="Times New Roman"/>
          <w:b/>
          <w:i w:val="false"/>
          <w:color w:val="000000"/>
        </w:rPr>
        <w:t xml:space="preserve"> Сарой ауылдық округі</w:t>
      </w:r>
    </w:p>
    <w:bookmarkEnd w:id="66"/>
    <w:bookmarkStart w:name="z8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2230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230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86" w:id="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8"/>
    <w:bookmarkStart w:name="z87" w:id="69"/>
    <w:p>
      <w:pPr>
        <w:spacing w:after="0"/>
        <w:ind w:left="0"/>
        <w:jc w:val="left"/>
      </w:pPr>
      <w:r>
        <w:rPr>
          <w:rFonts w:ascii="Times New Roman"/>
          <w:b/>
          <w:i w:val="false"/>
          <w:color w:val="000000"/>
        </w:rPr>
        <w:t xml:space="preserve"> Талдыбұлақ ауылдық округі</w:t>
      </w:r>
    </w:p>
    <w:bookmarkEnd w:id="69"/>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0231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231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90" w:id="7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1"/>
    <w:bookmarkStart w:name="z91" w:id="72"/>
    <w:p>
      <w:pPr>
        <w:spacing w:after="0"/>
        <w:ind w:left="0"/>
        <w:jc w:val="left"/>
      </w:pPr>
      <w:r>
        <w:rPr>
          <w:rFonts w:ascii="Times New Roman"/>
          <w:b/>
          <w:i w:val="false"/>
          <w:color w:val="000000"/>
        </w:rPr>
        <w:t xml:space="preserve"> Шолақаңқаты ауылдық округі</w:t>
      </w:r>
    </w:p>
    <w:bookmarkEnd w:id="72"/>
    <w:bookmarkStart w:name="z92"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556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56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94" w:id="74"/>
    <w:p>
      <w:pPr>
        <w:spacing w:after="0"/>
        <w:ind w:left="0"/>
        <w:jc w:val="left"/>
      </w:pPr>
      <w:r>
        <w:rPr>
          <w:rFonts w:ascii="Times New Roman"/>
          <w:b/>
          <w:i w:val="false"/>
          <w:color w:val="000000"/>
        </w:rPr>
        <w:t xml:space="preserve"> Жайылым айналымдарының қолайлы схемалары</w:t>
      </w:r>
    </w:p>
    <w:bookmarkEnd w:id="74"/>
    <w:bookmarkStart w:name="z95" w:id="75"/>
    <w:p>
      <w:pPr>
        <w:spacing w:after="0"/>
        <w:ind w:left="0"/>
        <w:jc w:val="left"/>
      </w:pPr>
      <w:r>
        <w:rPr>
          <w:rFonts w:ascii="Times New Roman"/>
          <w:b/>
          <w:i w:val="false"/>
          <w:color w:val="000000"/>
        </w:rPr>
        <w:t xml:space="preserve"> Алғабас ауылдық округі</w:t>
      </w:r>
    </w:p>
    <w:bookmarkEnd w:id="75"/>
    <w:bookmarkStart w:name="z96"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98" w:id="77"/>
    <w:p>
      <w:pPr>
        <w:spacing w:after="0"/>
        <w:ind w:left="0"/>
        <w:jc w:val="left"/>
      </w:pPr>
      <w:r>
        <w:rPr>
          <w:rFonts w:ascii="Times New Roman"/>
          <w:b/>
          <w:i w:val="false"/>
          <w:color w:val="000000"/>
        </w:rPr>
        <w:t xml:space="preserve"> Жайылым айналымдарының қолайлы схемалары</w:t>
      </w:r>
    </w:p>
    <w:bookmarkEnd w:id="77"/>
    <w:bookmarkStart w:name="z99" w:id="78"/>
    <w:p>
      <w:pPr>
        <w:spacing w:after="0"/>
        <w:ind w:left="0"/>
        <w:jc w:val="left"/>
      </w:pPr>
      <w:r>
        <w:rPr>
          <w:rFonts w:ascii="Times New Roman"/>
          <w:b/>
          <w:i w:val="false"/>
          <w:color w:val="000000"/>
        </w:rPr>
        <w:t xml:space="preserve"> Аралтөбе ауылдық округі</w:t>
      </w:r>
    </w:p>
    <w:bookmarkEnd w:id="78"/>
    <w:bookmarkStart w:name="z100"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556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56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102" w:id="80"/>
    <w:p>
      <w:pPr>
        <w:spacing w:after="0"/>
        <w:ind w:left="0"/>
        <w:jc w:val="left"/>
      </w:pPr>
      <w:r>
        <w:rPr>
          <w:rFonts w:ascii="Times New Roman"/>
          <w:b/>
          <w:i w:val="false"/>
          <w:color w:val="000000"/>
        </w:rPr>
        <w:t xml:space="preserve"> Жайылым айналымдарының қолайлы схемалары</w:t>
      </w:r>
    </w:p>
    <w:bookmarkEnd w:id="80"/>
    <w:bookmarkStart w:name="z103" w:id="81"/>
    <w:p>
      <w:pPr>
        <w:spacing w:after="0"/>
        <w:ind w:left="0"/>
        <w:jc w:val="left"/>
      </w:pPr>
      <w:r>
        <w:rPr>
          <w:rFonts w:ascii="Times New Roman"/>
          <w:b/>
          <w:i w:val="false"/>
          <w:color w:val="000000"/>
        </w:rPr>
        <w:t xml:space="preserve"> Бұлан ауылдық округі</w:t>
      </w:r>
    </w:p>
    <w:bookmarkEnd w:id="81"/>
    <w:bookmarkStart w:name="z10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18-қосымша</w:t>
            </w:r>
          </w:p>
        </w:tc>
      </w:tr>
    </w:tbl>
    <w:bookmarkStart w:name="z106" w:id="83"/>
    <w:p>
      <w:pPr>
        <w:spacing w:after="0"/>
        <w:ind w:left="0"/>
        <w:jc w:val="left"/>
      </w:pPr>
      <w:r>
        <w:rPr>
          <w:rFonts w:ascii="Times New Roman"/>
          <w:b/>
          <w:i w:val="false"/>
          <w:color w:val="000000"/>
        </w:rPr>
        <w:t xml:space="preserve"> Жайылым айналымдарының қолайлы схемалары</w:t>
      </w:r>
    </w:p>
    <w:bookmarkEnd w:id="83"/>
    <w:bookmarkStart w:name="z107" w:id="84"/>
    <w:p>
      <w:pPr>
        <w:spacing w:after="0"/>
        <w:ind w:left="0"/>
        <w:jc w:val="left"/>
      </w:pPr>
      <w:r>
        <w:rPr>
          <w:rFonts w:ascii="Times New Roman"/>
          <w:b/>
          <w:i w:val="false"/>
          <w:color w:val="000000"/>
        </w:rPr>
        <w:t xml:space="preserve"> Бұлдырты ауылдық округі</w:t>
      </w:r>
    </w:p>
    <w:bookmarkEnd w:id="84"/>
    <w:bookmarkStart w:name="z10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110" w:id="86"/>
    <w:p>
      <w:pPr>
        <w:spacing w:after="0"/>
        <w:ind w:left="0"/>
        <w:jc w:val="left"/>
      </w:pPr>
      <w:r>
        <w:rPr>
          <w:rFonts w:ascii="Times New Roman"/>
          <w:b/>
          <w:i w:val="false"/>
          <w:color w:val="000000"/>
        </w:rPr>
        <w:t xml:space="preserve"> Жайылым айналымдарының қолайлы схемалары</w:t>
      </w:r>
    </w:p>
    <w:bookmarkEnd w:id="86"/>
    <w:bookmarkStart w:name="z111" w:id="87"/>
    <w:p>
      <w:pPr>
        <w:spacing w:after="0"/>
        <w:ind w:left="0"/>
        <w:jc w:val="left"/>
      </w:pPr>
      <w:r>
        <w:rPr>
          <w:rFonts w:ascii="Times New Roman"/>
          <w:b/>
          <w:i w:val="false"/>
          <w:color w:val="000000"/>
        </w:rPr>
        <w:t xml:space="preserve"> Елтай ауылдық округі</w:t>
      </w:r>
    </w:p>
    <w:bookmarkEnd w:id="87"/>
    <w:bookmarkStart w:name="z112"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69596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596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114" w:id="89"/>
    <w:p>
      <w:pPr>
        <w:spacing w:after="0"/>
        <w:ind w:left="0"/>
        <w:jc w:val="left"/>
      </w:pPr>
      <w:r>
        <w:rPr>
          <w:rFonts w:ascii="Times New Roman"/>
          <w:b/>
          <w:i w:val="false"/>
          <w:color w:val="000000"/>
        </w:rPr>
        <w:t xml:space="preserve"> Жайылым айналымдарының қолайлы схемалары</w:t>
      </w:r>
    </w:p>
    <w:bookmarkEnd w:id="89"/>
    <w:bookmarkStart w:name="z115" w:id="90"/>
    <w:p>
      <w:pPr>
        <w:spacing w:after="0"/>
        <w:ind w:left="0"/>
        <w:jc w:val="left"/>
      </w:pPr>
      <w:r>
        <w:rPr>
          <w:rFonts w:ascii="Times New Roman"/>
          <w:b/>
          <w:i w:val="false"/>
          <w:color w:val="000000"/>
        </w:rPr>
        <w:t xml:space="preserve"> Жетікөл ауылдық округі</w:t>
      </w:r>
    </w:p>
    <w:bookmarkEnd w:id="90"/>
    <w:bookmarkStart w:name="z11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69723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723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118" w:id="92"/>
    <w:p>
      <w:pPr>
        <w:spacing w:after="0"/>
        <w:ind w:left="0"/>
        <w:jc w:val="left"/>
      </w:pPr>
      <w:r>
        <w:rPr>
          <w:rFonts w:ascii="Times New Roman"/>
          <w:b/>
          <w:i w:val="false"/>
          <w:color w:val="000000"/>
        </w:rPr>
        <w:t xml:space="preserve"> Жайылым айналымдарының қолайлы схемалары</w:t>
      </w:r>
    </w:p>
    <w:bookmarkEnd w:id="92"/>
    <w:bookmarkStart w:name="z119" w:id="93"/>
    <w:p>
      <w:pPr>
        <w:spacing w:after="0"/>
        <w:ind w:left="0"/>
        <w:jc w:val="left"/>
      </w:pPr>
      <w:r>
        <w:rPr>
          <w:rFonts w:ascii="Times New Roman"/>
          <w:b/>
          <w:i w:val="false"/>
          <w:color w:val="000000"/>
        </w:rPr>
        <w:t xml:space="preserve"> Жосалы ауылдық округі</w:t>
      </w:r>
    </w:p>
    <w:bookmarkEnd w:id="93"/>
    <w:bookmarkStart w:name="z12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122" w:id="95"/>
    <w:p>
      <w:pPr>
        <w:spacing w:after="0"/>
        <w:ind w:left="0"/>
        <w:jc w:val="left"/>
      </w:pPr>
      <w:r>
        <w:rPr>
          <w:rFonts w:ascii="Times New Roman"/>
          <w:b/>
          <w:i w:val="false"/>
          <w:color w:val="000000"/>
        </w:rPr>
        <w:t xml:space="preserve"> Жайылым айналымдарының қолайлы схемалары</w:t>
      </w:r>
    </w:p>
    <w:bookmarkEnd w:id="95"/>
    <w:bookmarkStart w:name="z123" w:id="96"/>
    <w:p>
      <w:pPr>
        <w:spacing w:after="0"/>
        <w:ind w:left="0"/>
        <w:jc w:val="left"/>
      </w:pPr>
      <w:r>
        <w:rPr>
          <w:rFonts w:ascii="Times New Roman"/>
          <w:b/>
          <w:i w:val="false"/>
          <w:color w:val="000000"/>
        </w:rPr>
        <w:t xml:space="preserve"> Жымпиты ауылдық округі</w:t>
      </w:r>
    </w:p>
    <w:bookmarkEnd w:id="96"/>
    <w:bookmarkStart w:name="z12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594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94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126" w:id="98"/>
    <w:p>
      <w:pPr>
        <w:spacing w:after="0"/>
        <w:ind w:left="0"/>
        <w:jc w:val="left"/>
      </w:pPr>
      <w:r>
        <w:rPr>
          <w:rFonts w:ascii="Times New Roman"/>
          <w:b/>
          <w:i w:val="false"/>
          <w:color w:val="000000"/>
        </w:rPr>
        <w:t xml:space="preserve"> Жайылым айналымдарының қолайлы схемалары</w:t>
      </w:r>
    </w:p>
    <w:bookmarkEnd w:id="98"/>
    <w:bookmarkStart w:name="z127" w:id="99"/>
    <w:p>
      <w:pPr>
        <w:spacing w:after="0"/>
        <w:ind w:left="0"/>
        <w:jc w:val="left"/>
      </w:pPr>
      <w:r>
        <w:rPr>
          <w:rFonts w:ascii="Times New Roman"/>
          <w:b/>
          <w:i w:val="false"/>
          <w:color w:val="000000"/>
        </w:rPr>
        <w:t xml:space="preserve"> Қособа ауылдық округі</w:t>
      </w:r>
    </w:p>
    <w:bookmarkEnd w:id="99"/>
    <w:bookmarkStart w:name="z12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2484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484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130" w:id="101"/>
    <w:p>
      <w:pPr>
        <w:spacing w:after="0"/>
        <w:ind w:left="0"/>
        <w:jc w:val="left"/>
      </w:pPr>
      <w:r>
        <w:rPr>
          <w:rFonts w:ascii="Times New Roman"/>
          <w:b/>
          <w:i w:val="false"/>
          <w:color w:val="000000"/>
        </w:rPr>
        <w:t xml:space="preserve"> Жайылым айналымдарының қолайлы схемалары</w:t>
      </w:r>
    </w:p>
    <w:bookmarkEnd w:id="101"/>
    <w:bookmarkStart w:name="z131" w:id="102"/>
    <w:p>
      <w:pPr>
        <w:spacing w:after="0"/>
        <w:ind w:left="0"/>
        <w:jc w:val="left"/>
      </w:pPr>
      <w:r>
        <w:rPr>
          <w:rFonts w:ascii="Times New Roman"/>
          <w:b/>
          <w:i w:val="false"/>
          <w:color w:val="000000"/>
        </w:rPr>
        <w:t xml:space="preserve"> Сарой ауылдық округі</w:t>
      </w:r>
    </w:p>
    <w:bookmarkEnd w:id="102"/>
    <w:bookmarkStart w:name="z13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4549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549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134" w:id="104"/>
    <w:p>
      <w:pPr>
        <w:spacing w:after="0"/>
        <w:ind w:left="0"/>
        <w:jc w:val="left"/>
      </w:pPr>
      <w:r>
        <w:rPr>
          <w:rFonts w:ascii="Times New Roman"/>
          <w:b/>
          <w:i w:val="false"/>
          <w:color w:val="000000"/>
        </w:rPr>
        <w:t xml:space="preserve"> Жайылым айналымдарының қолайлы схемалары</w:t>
      </w:r>
    </w:p>
    <w:bookmarkEnd w:id="104"/>
    <w:bookmarkStart w:name="z135" w:id="105"/>
    <w:p>
      <w:pPr>
        <w:spacing w:after="0"/>
        <w:ind w:left="0"/>
        <w:jc w:val="left"/>
      </w:pPr>
      <w:r>
        <w:rPr>
          <w:rFonts w:ascii="Times New Roman"/>
          <w:b/>
          <w:i w:val="false"/>
          <w:color w:val="000000"/>
        </w:rPr>
        <w:t xml:space="preserve"> Талдыбұлақ ауылдық округі</w:t>
      </w:r>
    </w:p>
    <w:bookmarkEnd w:id="105"/>
    <w:bookmarkStart w:name="z13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594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946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138" w:id="107"/>
    <w:p>
      <w:pPr>
        <w:spacing w:after="0"/>
        <w:ind w:left="0"/>
        <w:jc w:val="left"/>
      </w:pPr>
      <w:r>
        <w:rPr>
          <w:rFonts w:ascii="Times New Roman"/>
          <w:b/>
          <w:i w:val="false"/>
          <w:color w:val="000000"/>
        </w:rPr>
        <w:t xml:space="preserve"> Жайылым айналымдарының қолайлы схемалары</w:t>
      </w:r>
    </w:p>
    <w:bookmarkEnd w:id="107"/>
    <w:bookmarkStart w:name="z139" w:id="108"/>
    <w:p>
      <w:pPr>
        <w:spacing w:after="0"/>
        <w:ind w:left="0"/>
        <w:jc w:val="left"/>
      </w:pPr>
      <w:r>
        <w:rPr>
          <w:rFonts w:ascii="Times New Roman"/>
          <w:b/>
          <w:i w:val="false"/>
          <w:color w:val="000000"/>
        </w:rPr>
        <w:t xml:space="preserve"> Шолақаңқаты ауылдық округі</w:t>
      </w:r>
    </w:p>
    <w:bookmarkEnd w:id="108"/>
    <w:bookmarkStart w:name="z140"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142" w:id="11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0"/>
    <w:bookmarkStart w:name="z143" w:id="111"/>
    <w:p>
      <w:pPr>
        <w:spacing w:after="0"/>
        <w:ind w:left="0"/>
        <w:jc w:val="left"/>
      </w:pPr>
      <w:r>
        <w:rPr>
          <w:rFonts w:ascii="Times New Roman"/>
          <w:b/>
          <w:i w:val="false"/>
          <w:color w:val="000000"/>
        </w:rPr>
        <w:t xml:space="preserve"> Алғабас ауылдық округі</w:t>
      </w:r>
    </w:p>
    <w:bookmarkEnd w:id="111"/>
    <w:bookmarkStart w:name="z144"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146" w:id="11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3"/>
    <w:bookmarkStart w:name="z147" w:id="114"/>
    <w:p>
      <w:pPr>
        <w:spacing w:after="0"/>
        <w:ind w:left="0"/>
        <w:jc w:val="left"/>
      </w:pPr>
      <w:r>
        <w:rPr>
          <w:rFonts w:ascii="Times New Roman"/>
          <w:b/>
          <w:i w:val="false"/>
          <w:color w:val="000000"/>
        </w:rPr>
        <w:t xml:space="preserve"> Аралтөбе ауылдық округі</w:t>
      </w:r>
    </w:p>
    <w:bookmarkEnd w:id="114"/>
    <w:bookmarkStart w:name="z148"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150" w:id="11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6"/>
    <w:bookmarkStart w:name="z151" w:id="117"/>
    <w:p>
      <w:pPr>
        <w:spacing w:after="0"/>
        <w:ind w:left="0"/>
        <w:jc w:val="left"/>
      </w:pPr>
      <w:r>
        <w:rPr>
          <w:rFonts w:ascii="Times New Roman"/>
          <w:b/>
          <w:i w:val="false"/>
          <w:color w:val="000000"/>
        </w:rPr>
        <w:t xml:space="preserve"> Бұлан ауылдық округі</w:t>
      </w:r>
    </w:p>
    <w:bookmarkEnd w:id="117"/>
    <w:bookmarkStart w:name="z152"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7978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978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154" w:id="11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9"/>
    <w:bookmarkStart w:name="z155" w:id="120"/>
    <w:p>
      <w:pPr>
        <w:spacing w:after="0"/>
        <w:ind w:left="0"/>
        <w:jc w:val="left"/>
      </w:pPr>
      <w:r>
        <w:rPr>
          <w:rFonts w:ascii="Times New Roman"/>
          <w:b/>
          <w:i w:val="false"/>
          <w:color w:val="000000"/>
        </w:rPr>
        <w:t xml:space="preserve"> Бұлдырты ауылдық округі</w:t>
      </w:r>
    </w:p>
    <w:bookmarkEnd w:id="120"/>
    <w:bookmarkStart w:name="z156"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158" w:id="12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2"/>
    <w:bookmarkStart w:name="z159" w:id="123"/>
    <w:p>
      <w:pPr>
        <w:spacing w:after="0"/>
        <w:ind w:left="0"/>
        <w:jc w:val="left"/>
      </w:pPr>
      <w:r>
        <w:rPr>
          <w:rFonts w:ascii="Times New Roman"/>
          <w:b/>
          <w:i w:val="false"/>
          <w:color w:val="000000"/>
        </w:rPr>
        <w:t xml:space="preserve"> Елтай ауылдық округі</w:t>
      </w:r>
    </w:p>
    <w:bookmarkEnd w:id="123"/>
    <w:bookmarkStart w:name="z160"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6362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62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162" w:id="12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5"/>
    <w:bookmarkStart w:name="z163" w:id="126"/>
    <w:p>
      <w:pPr>
        <w:spacing w:after="0"/>
        <w:ind w:left="0"/>
        <w:jc w:val="left"/>
      </w:pPr>
      <w:r>
        <w:rPr>
          <w:rFonts w:ascii="Times New Roman"/>
          <w:b/>
          <w:i w:val="false"/>
          <w:color w:val="000000"/>
        </w:rPr>
        <w:t xml:space="preserve"> Жетікөл ауылдық округі</w:t>
      </w:r>
    </w:p>
    <w:bookmarkEnd w:id="126"/>
    <w:bookmarkStart w:name="z164"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64770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770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166" w:id="12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8"/>
    <w:bookmarkStart w:name="z167" w:id="129"/>
    <w:p>
      <w:pPr>
        <w:spacing w:after="0"/>
        <w:ind w:left="0"/>
        <w:jc w:val="left"/>
      </w:pPr>
      <w:r>
        <w:rPr>
          <w:rFonts w:ascii="Times New Roman"/>
          <w:b/>
          <w:i w:val="false"/>
          <w:color w:val="000000"/>
        </w:rPr>
        <w:t xml:space="preserve"> Жосалы ауылдық округі</w:t>
      </w:r>
    </w:p>
    <w:bookmarkEnd w:id="129"/>
    <w:bookmarkStart w:name="z168"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170" w:id="13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1"/>
    <w:bookmarkStart w:name="z171" w:id="132"/>
    <w:p>
      <w:pPr>
        <w:spacing w:after="0"/>
        <w:ind w:left="0"/>
        <w:jc w:val="left"/>
      </w:pPr>
      <w:r>
        <w:rPr>
          <w:rFonts w:ascii="Times New Roman"/>
          <w:b/>
          <w:i w:val="false"/>
          <w:color w:val="000000"/>
        </w:rPr>
        <w:t xml:space="preserve"> Жымпиты ауылдық округі </w:t>
      </w:r>
    </w:p>
    <w:bookmarkEnd w:id="132"/>
    <w:bookmarkStart w:name="z172"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bookmarkStart w:name="z174" w:id="13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4"/>
    <w:bookmarkStart w:name="z175" w:id="135"/>
    <w:p>
      <w:pPr>
        <w:spacing w:after="0"/>
        <w:ind w:left="0"/>
        <w:jc w:val="left"/>
      </w:pPr>
      <w:r>
        <w:rPr>
          <w:rFonts w:ascii="Times New Roman"/>
          <w:b/>
          <w:i w:val="false"/>
          <w:color w:val="000000"/>
        </w:rPr>
        <w:t xml:space="preserve"> Қособа ауылдық округі</w:t>
      </w:r>
    </w:p>
    <w:bookmarkEnd w:id="135"/>
    <w:bookmarkStart w:name="z176"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6413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13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178" w:id="13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7"/>
    <w:bookmarkStart w:name="z179" w:id="138"/>
    <w:p>
      <w:pPr>
        <w:spacing w:after="0"/>
        <w:ind w:left="0"/>
        <w:jc w:val="left"/>
      </w:pPr>
      <w:r>
        <w:rPr>
          <w:rFonts w:ascii="Times New Roman"/>
          <w:b/>
          <w:i w:val="false"/>
          <w:color w:val="000000"/>
        </w:rPr>
        <w:t xml:space="preserve"> Сарой ауылдық округі</w:t>
      </w:r>
    </w:p>
    <w:bookmarkEnd w:id="138"/>
    <w:bookmarkStart w:name="z18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9977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977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37-қосымша</w:t>
            </w:r>
          </w:p>
        </w:tc>
      </w:tr>
    </w:tbl>
    <w:bookmarkStart w:name="z182" w:id="1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0"/>
    <w:bookmarkStart w:name="z183" w:id="141"/>
    <w:p>
      <w:pPr>
        <w:spacing w:after="0"/>
        <w:ind w:left="0"/>
        <w:jc w:val="left"/>
      </w:pPr>
      <w:r>
        <w:rPr>
          <w:rFonts w:ascii="Times New Roman"/>
          <w:b/>
          <w:i w:val="false"/>
          <w:color w:val="000000"/>
        </w:rPr>
        <w:t xml:space="preserve"> Талдыбұлақ ауылдық округі</w:t>
      </w:r>
    </w:p>
    <w:bookmarkEnd w:id="141"/>
    <w:bookmarkStart w:name="z184"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6040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6040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38-қосымша</w:t>
            </w:r>
          </w:p>
        </w:tc>
      </w:tr>
    </w:tbl>
    <w:bookmarkStart w:name="z186" w:id="1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3"/>
    <w:bookmarkStart w:name="z187" w:id="144"/>
    <w:p>
      <w:pPr>
        <w:spacing w:after="0"/>
        <w:ind w:left="0"/>
        <w:jc w:val="left"/>
      </w:pPr>
      <w:r>
        <w:rPr>
          <w:rFonts w:ascii="Times New Roman"/>
          <w:b/>
          <w:i w:val="false"/>
          <w:color w:val="000000"/>
        </w:rPr>
        <w:t xml:space="preserve"> Шолақаңқаты ауылдық округі</w:t>
      </w:r>
    </w:p>
    <w:bookmarkEnd w:id="144"/>
    <w:bookmarkStart w:name="z18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1374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374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bookmarkStart w:name="z190" w:id="1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6"/>
    <w:bookmarkStart w:name="z191" w:id="147"/>
    <w:p>
      <w:pPr>
        <w:spacing w:after="0"/>
        <w:ind w:left="0"/>
        <w:jc w:val="left"/>
      </w:pPr>
      <w:r>
        <w:rPr>
          <w:rFonts w:ascii="Times New Roman"/>
          <w:b/>
          <w:i w:val="false"/>
          <w:color w:val="000000"/>
        </w:rPr>
        <w:t xml:space="preserve"> Алғабас ауылдық округі</w:t>
      </w:r>
    </w:p>
    <w:bookmarkEnd w:id="147"/>
    <w:bookmarkStart w:name="z192"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194" w:id="14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9"/>
    <w:bookmarkStart w:name="z195" w:id="150"/>
    <w:p>
      <w:pPr>
        <w:spacing w:after="0"/>
        <w:ind w:left="0"/>
        <w:jc w:val="left"/>
      </w:pPr>
      <w:r>
        <w:rPr>
          <w:rFonts w:ascii="Times New Roman"/>
          <w:b/>
          <w:i w:val="false"/>
          <w:color w:val="000000"/>
        </w:rPr>
        <w:t xml:space="preserve"> Аралтөбе ауылдық округі </w:t>
      </w:r>
    </w:p>
    <w:bookmarkEnd w:id="150"/>
    <w:bookmarkStart w:name="z19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41-қосымша</w:t>
            </w:r>
          </w:p>
        </w:tc>
      </w:tr>
    </w:tbl>
    <w:bookmarkStart w:name="z198" w:id="15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2"/>
    <w:bookmarkStart w:name="z199" w:id="153"/>
    <w:p>
      <w:pPr>
        <w:spacing w:after="0"/>
        <w:ind w:left="0"/>
        <w:jc w:val="left"/>
      </w:pPr>
      <w:r>
        <w:rPr>
          <w:rFonts w:ascii="Times New Roman"/>
          <w:b/>
          <w:i w:val="false"/>
          <w:color w:val="000000"/>
        </w:rPr>
        <w:t xml:space="preserve"> Бұлан ауылдық округі </w:t>
      </w:r>
    </w:p>
    <w:bookmarkEnd w:id="153"/>
    <w:bookmarkStart w:name="z20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42-қосымша</w:t>
            </w:r>
          </w:p>
        </w:tc>
      </w:tr>
    </w:tbl>
    <w:bookmarkStart w:name="z202" w:id="1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5"/>
    <w:bookmarkStart w:name="z203" w:id="156"/>
    <w:p>
      <w:pPr>
        <w:spacing w:after="0"/>
        <w:ind w:left="0"/>
        <w:jc w:val="left"/>
      </w:pPr>
      <w:r>
        <w:rPr>
          <w:rFonts w:ascii="Times New Roman"/>
          <w:b/>
          <w:i w:val="false"/>
          <w:color w:val="000000"/>
        </w:rPr>
        <w:t xml:space="preserve"> Бұлдырты ауылдық округі </w:t>
      </w:r>
    </w:p>
    <w:bookmarkEnd w:id="156"/>
    <w:bookmarkStart w:name="z204"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43-қосымша</w:t>
            </w:r>
          </w:p>
        </w:tc>
      </w:tr>
    </w:tbl>
    <w:bookmarkStart w:name="z206" w:id="15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8"/>
    <w:bookmarkStart w:name="z207" w:id="159"/>
    <w:p>
      <w:pPr>
        <w:spacing w:after="0"/>
        <w:ind w:left="0"/>
        <w:jc w:val="left"/>
      </w:pPr>
      <w:r>
        <w:rPr>
          <w:rFonts w:ascii="Times New Roman"/>
          <w:b/>
          <w:i w:val="false"/>
          <w:color w:val="000000"/>
        </w:rPr>
        <w:t xml:space="preserve"> Елтай ауылдық округі </w:t>
      </w:r>
    </w:p>
    <w:bookmarkEnd w:id="159"/>
    <w:bookmarkStart w:name="z208"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188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188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210" w:id="16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1"/>
    <w:bookmarkStart w:name="z211" w:id="162"/>
    <w:p>
      <w:pPr>
        <w:spacing w:after="0"/>
        <w:ind w:left="0"/>
        <w:jc w:val="left"/>
      </w:pPr>
      <w:r>
        <w:rPr>
          <w:rFonts w:ascii="Times New Roman"/>
          <w:b/>
          <w:i w:val="false"/>
          <w:color w:val="000000"/>
        </w:rPr>
        <w:t xml:space="preserve"> Жетікөл ауылдық округі </w:t>
      </w:r>
    </w:p>
    <w:bookmarkEnd w:id="162"/>
    <w:bookmarkStart w:name="z21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8707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707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214" w:id="1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4"/>
    <w:bookmarkStart w:name="z215" w:id="165"/>
    <w:p>
      <w:pPr>
        <w:spacing w:after="0"/>
        <w:ind w:left="0"/>
        <w:jc w:val="left"/>
      </w:pPr>
      <w:r>
        <w:rPr>
          <w:rFonts w:ascii="Times New Roman"/>
          <w:b/>
          <w:i w:val="false"/>
          <w:color w:val="000000"/>
        </w:rPr>
        <w:t xml:space="preserve"> Жосалы ауылдық округі</w:t>
      </w:r>
    </w:p>
    <w:bookmarkEnd w:id="165"/>
    <w:bookmarkStart w:name="z216"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218" w:id="16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7"/>
    <w:bookmarkStart w:name="z219" w:id="168"/>
    <w:p>
      <w:pPr>
        <w:spacing w:after="0"/>
        <w:ind w:left="0"/>
        <w:jc w:val="left"/>
      </w:pPr>
      <w:r>
        <w:rPr>
          <w:rFonts w:ascii="Times New Roman"/>
          <w:b/>
          <w:i w:val="false"/>
          <w:color w:val="000000"/>
        </w:rPr>
        <w:t xml:space="preserve"> Жымпиты ауылдық округі</w:t>
      </w:r>
    </w:p>
    <w:bookmarkEnd w:id="168"/>
    <w:bookmarkStart w:name="z220"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1120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1120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47-қосымша</w:t>
            </w:r>
          </w:p>
        </w:tc>
      </w:tr>
    </w:tbl>
    <w:bookmarkStart w:name="z222" w:id="1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0"/>
    <w:bookmarkStart w:name="z223" w:id="171"/>
    <w:p>
      <w:pPr>
        <w:spacing w:after="0"/>
        <w:ind w:left="0"/>
        <w:jc w:val="left"/>
      </w:pPr>
      <w:r>
        <w:rPr>
          <w:rFonts w:ascii="Times New Roman"/>
          <w:b/>
          <w:i w:val="false"/>
          <w:color w:val="000000"/>
        </w:rPr>
        <w:t xml:space="preserve"> Қособа ауылдық округі</w:t>
      </w:r>
    </w:p>
    <w:bookmarkEnd w:id="171"/>
    <w:bookmarkStart w:name="z224"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0739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739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48-қосымша</w:t>
            </w:r>
          </w:p>
        </w:tc>
      </w:tr>
    </w:tbl>
    <w:bookmarkStart w:name="z226" w:id="1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3"/>
    <w:bookmarkStart w:name="z227" w:id="174"/>
    <w:p>
      <w:pPr>
        <w:spacing w:after="0"/>
        <w:ind w:left="0"/>
        <w:jc w:val="left"/>
      </w:pPr>
      <w:r>
        <w:rPr>
          <w:rFonts w:ascii="Times New Roman"/>
          <w:b/>
          <w:i w:val="false"/>
          <w:color w:val="000000"/>
        </w:rPr>
        <w:t xml:space="preserve"> Сарой ауылдық округі</w:t>
      </w:r>
    </w:p>
    <w:bookmarkEnd w:id="174"/>
    <w:bookmarkStart w:name="z228"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49-қосымша</w:t>
            </w:r>
          </w:p>
        </w:tc>
      </w:tr>
    </w:tbl>
    <w:bookmarkStart w:name="z230" w:id="17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6"/>
    <w:bookmarkStart w:name="z231" w:id="177"/>
    <w:p>
      <w:pPr>
        <w:spacing w:after="0"/>
        <w:ind w:left="0"/>
        <w:jc w:val="left"/>
      </w:pPr>
      <w:r>
        <w:rPr>
          <w:rFonts w:ascii="Times New Roman"/>
          <w:b/>
          <w:i w:val="false"/>
          <w:color w:val="000000"/>
        </w:rPr>
        <w:t xml:space="preserve"> Талдыбұлақ ауылдық округі</w:t>
      </w:r>
    </w:p>
    <w:bookmarkEnd w:id="177"/>
    <w:bookmarkStart w:name="z232"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3914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914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50-қосымша</w:t>
            </w:r>
          </w:p>
        </w:tc>
      </w:tr>
    </w:tbl>
    <w:bookmarkStart w:name="z234" w:id="17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9"/>
    <w:bookmarkStart w:name="z235" w:id="180"/>
    <w:p>
      <w:pPr>
        <w:spacing w:after="0"/>
        <w:ind w:left="0"/>
        <w:jc w:val="left"/>
      </w:pPr>
      <w:r>
        <w:rPr>
          <w:rFonts w:ascii="Times New Roman"/>
          <w:b/>
          <w:i w:val="false"/>
          <w:color w:val="000000"/>
        </w:rPr>
        <w:t xml:space="preserve"> Шолақаңқаты ауылдық округі</w:t>
      </w:r>
    </w:p>
    <w:bookmarkEnd w:id="180"/>
    <w:bookmarkStart w:name="z236"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1374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374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51-қосымша</w:t>
            </w:r>
          </w:p>
        </w:tc>
      </w:tr>
    </w:tbl>
    <w:bookmarkStart w:name="z238" w:id="18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2"/>
    <w:bookmarkStart w:name="z239" w:id="183"/>
    <w:p>
      <w:pPr>
        <w:spacing w:after="0"/>
        <w:ind w:left="0"/>
        <w:jc w:val="left"/>
      </w:pPr>
      <w:r>
        <w:rPr>
          <w:rFonts w:ascii="Times New Roman"/>
          <w:b/>
          <w:i w:val="false"/>
          <w:color w:val="000000"/>
        </w:rPr>
        <w:t xml:space="preserve"> Алғабас ауылдық округі</w:t>
      </w:r>
    </w:p>
    <w:bookmarkEnd w:id="183"/>
    <w:bookmarkStart w:name="z240"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52-қосымша</w:t>
            </w:r>
          </w:p>
        </w:tc>
      </w:tr>
    </w:tbl>
    <w:bookmarkStart w:name="z242" w:id="18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5"/>
    <w:bookmarkStart w:name="z243" w:id="186"/>
    <w:p>
      <w:pPr>
        <w:spacing w:after="0"/>
        <w:ind w:left="0"/>
        <w:jc w:val="left"/>
      </w:pPr>
      <w:r>
        <w:rPr>
          <w:rFonts w:ascii="Times New Roman"/>
          <w:b/>
          <w:i w:val="false"/>
          <w:color w:val="000000"/>
        </w:rPr>
        <w:t xml:space="preserve"> Аралтөбе ауылдық округі </w:t>
      </w:r>
    </w:p>
    <w:bookmarkEnd w:id="186"/>
    <w:bookmarkStart w:name="z244"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53-қосымша</w:t>
            </w:r>
          </w:p>
        </w:tc>
      </w:tr>
    </w:tbl>
    <w:bookmarkStart w:name="z246" w:id="18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8"/>
    <w:bookmarkStart w:name="z247" w:id="189"/>
    <w:p>
      <w:pPr>
        <w:spacing w:after="0"/>
        <w:ind w:left="0"/>
        <w:jc w:val="left"/>
      </w:pPr>
      <w:r>
        <w:rPr>
          <w:rFonts w:ascii="Times New Roman"/>
          <w:b/>
          <w:i w:val="false"/>
          <w:color w:val="000000"/>
        </w:rPr>
        <w:t xml:space="preserve"> Бұлан ауылдық округі </w:t>
      </w:r>
    </w:p>
    <w:bookmarkEnd w:id="189"/>
    <w:bookmarkStart w:name="z248"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54-қосымша</w:t>
            </w:r>
          </w:p>
        </w:tc>
      </w:tr>
    </w:tbl>
    <w:bookmarkStart w:name="z250" w:id="19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1"/>
    <w:bookmarkStart w:name="z251" w:id="192"/>
    <w:p>
      <w:pPr>
        <w:spacing w:after="0"/>
        <w:ind w:left="0"/>
        <w:jc w:val="left"/>
      </w:pPr>
      <w:r>
        <w:rPr>
          <w:rFonts w:ascii="Times New Roman"/>
          <w:b/>
          <w:i w:val="false"/>
          <w:color w:val="000000"/>
        </w:rPr>
        <w:t xml:space="preserve"> Бұлдырты ауылдық округі</w:t>
      </w:r>
    </w:p>
    <w:bookmarkEnd w:id="192"/>
    <w:bookmarkStart w:name="z252"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55-қосымша</w:t>
            </w:r>
          </w:p>
        </w:tc>
      </w:tr>
    </w:tbl>
    <w:bookmarkStart w:name="z254" w:id="19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4"/>
    <w:bookmarkStart w:name="z255" w:id="195"/>
    <w:p>
      <w:pPr>
        <w:spacing w:after="0"/>
        <w:ind w:left="0"/>
        <w:jc w:val="left"/>
      </w:pPr>
      <w:r>
        <w:rPr>
          <w:rFonts w:ascii="Times New Roman"/>
          <w:b/>
          <w:i w:val="false"/>
          <w:color w:val="000000"/>
        </w:rPr>
        <w:t xml:space="preserve"> Елтай ауылдық округі </w:t>
      </w:r>
    </w:p>
    <w:bookmarkEnd w:id="195"/>
    <w:bookmarkStart w:name="z256"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56-қосымша</w:t>
            </w:r>
          </w:p>
        </w:tc>
      </w:tr>
    </w:tbl>
    <w:bookmarkStart w:name="z258" w:id="19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7"/>
    <w:bookmarkStart w:name="z259" w:id="198"/>
    <w:p>
      <w:pPr>
        <w:spacing w:after="0"/>
        <w:ind w:left="0"/>
        <w:jc w:val="left"/>
      </w:pPr>
      <w:r>
        <w:rPr>
          <w:rFonts w:ascii="Times New Roman"/>
          <w:b/>
          <w:i w:val="false"/>
          <w:color w:val="000000"/>
        </w:rPr>
        <w:t xml:space="preserve"> Жетікөл ауылдық округі </w:t>
      </w:r>
    </w:p>
    <w:bookmarkEnd w:id="198"/>
    <w:bookmarkStart w:name="z260"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57-қосымша</w:t>
            </w:r>
          </w:p>
        </w:tc>
      </w:tr>
    </w:tbl>
    <w:bookmarkStart w:name="z262" w:id="20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0"/>
    <w:bookmarkStart w:name="z263" w:id="201"/>
    <w:p>
      <w:pPr>
        <w:spacing w:after="0"/>
        <w:ind w:left="0"/>
        <w:jc w:val="left"/>
      </w:pPr>
      <w:r>
        <w:rPr>
          <w:rFonts w:ascii="Times New Roman"/>
          <w:b/>
          <w:i w:val="false"/>
          <w:color w:val="000000"/>
        </w:rPr>
        <w:t xml:space="preserve"> Жосалы ауылдық округі </w:t>
      </w:r>
    </w:p>
    <w:bookmarkEnd w:id="201"/>
    <w:bookmarkStart w:name="z264"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58-қосымша</w:t>
            </w:r>
          </w:p>
        </w:tc>
      </w:tr>
    </w:tbl>
    <w:bookmarkStart w:name="z266" w:id="20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3"/>
    <w:bookmarkStart w:name="z267" w:id="204"/>
    <w:p>
      <w:pPr>
        <w:spacing w:after="0"/>
        <w:ind w:left="0"/>
        <w:jc w:val="left"/>
      </w:pPr>
      <w:r>
        <w:rPr>
          <w:rFonts w:ascii="Times New Roman"/>
          <w:b/>
          <w:i w:val="false"/>
          <w:color w:val="000000"/>
        </w:rPr>
        <w:t xml:space="preserve"> Жымпиты ауылдық округі </w:t>
      </w:r>
    </w:p>
    <w:bookmarkEnd w:id="204"/>
    <w:bookmarkStart w:name="z268"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59-қосымша</w:t>
            </w:r>
          </w:p>
        </w:tc>
      </w:tr>
    </w:tbl>
    <w:bookmarkStart w:name="z270" w:id="20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6"/>
    <w:bookmarkStart w:name="z271" w:id="207"/>
    <w:p>
      <w:pPr>
        <w:spacing w:after="0"/>
        <w:ind w:left="0"/>
        <w:jc w:val="left"/>
      </w:pPr>
      <w:r>
        <w:rPr>
          <w:rFonts w:ascii="Times New Roman"/>
          <w:b/>
          <w:i w:val="false"/>
          <w:color w:val="000000"/>
        </w:rPr>
        <w:t xml:space="preserve"> Қособа ауылдық округі </w:t>
      </w:r>
    </w:p>
    <w:bookmarkEnd w:id="207"/>
    <w:bookmarkStart w:name="z272"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60-қосымша</w:t>
            </w:r>
          </w:p>
        </w:tc>
      </w:tr>
    </w:tbl>
    <w:bookmarkStart w:name="z274" w:id="20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9"/>
    <w:bookmarkStart w:name="z275" w:id="210"/>
    <w:p>
      <w:pPr>
        <w:spacing w:after="0"/>
        <w:ind w:left="0"/>
        <w:jc w:val="left"/>
      </w:pPr>
      <w:r>
        <w:rPr>
          <w:rFonts w:ascii="Times New Roman"/>
          <w:b/>
          <w:i w:val="false"/>
          <w:color w:val="000000"/>
        </w:rPr>
        <w:t xml:space="preserve"> Сарой ауылдық округі </w:t>
      </w:r>
    </w:p>
    <w:bookmarkEnd w:id="210"/>
    <w:bookmarkStart w:name="z276"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61-қосымша</w:t>
            </w:r>
          </w:p>
        </w:tc>
      </w:tr>
    </w:tbl>
    <w:bookmarkStart w:name="z278" w:id="21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2"/>
    <w:bookmarkStart w:name="z279" w:id="213"/>
    <w:p>
      <w:pPr>
        <w:spacing w:after="0"/>
        <w:ind w:left="0"/>
        <w:jc w:val="left"/>
      </w:pPr>
      <w:r>
        <w:rPr>
          <w:rFonts w:ascii="Times New Roman"/>
          <w:b/>
          <w:i w:val="false"/>
          <w:color w:val="000000"/>
        </w:rPr>
        <w:t xml:space="preserve"> Талдыбұлақ ауылдық округі </w:t>
      </w:r>
    </w:p>
    <w:bookmarkEnd w:id="213"/>
    <w:bookmarkStart w:name="z280"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62-қосымша</w:t>
            </w:r>
          </w:p>
        </w:tc>
      </w:tr>
    </w:tbl>
    <w:bookmarkStart w:name="z282" w:id="21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5"/>
    <w:bookmarkStart w:name="z283" w:id="216"/>
    <w:p>
      <w:pPr>
        <w:spacing w:after="0"/>
        <w:ind w:left="0"/>
        <w:jc w:val="left"/>
      </w:pPr>
      <w:r>
        <w:rPr>
          <w:rFonts w:ascii="Times New Roman"/>
          <w:b/>
          <w:i w:val="false"/>
          <w:color w:val="000000"/>
        </w:rPr>
        <w:t xml:space="preserve"> Шолақаңқаты ауылдық округі </w:t>
      </w:r>
    </w:p>
    <w:bookmarkEnd w:id="216"/>
    <w:bookmarkStart w:name="z284"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63-қосымша</w:t>
            </w:r>
          </w:p>
        </w:tc>
      </w:tr>
    </w:tbl>
    <w:bookmarkStart w:name="z286" w:id="21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8"/>
    <w:bookmarkStart w:name="z287" w:id="219"/>
    <w:p>
      <w:pPr>
        <w:spacing w:after="0"/>
        <w:ind w:left="0"/>
        <w:jc w:val="left"/>
      </w:pPr>
      <w:r>
        <w:rPr>
          <w:rFonts w:ascii="Times New Roman"/>
          <w:b/>
          <w:i w:val="false"/>
          <w:color w:val="000000"/>
        </w:rPr>
        <w:t xml:space="preserve"> Алғабас ауылдық округі</w:t>
      </w:r>
    </w:p>
    <w:bookmarkEnd w:id="219"/>
    <w:bookmarkStart w:name="z288"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64-қосымша</w:t>
            </w:r>
          </w:p>
        </w:tc>
      </w:tr>
    </w:tbl>
    <w:bookmarkStart w:name="z290" w:id="22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1"/>
    <w:bookmarkStart w:name="z291" w:id="222"/>
    <w:p>
      <w:pPr>
        <w:spacing w:after="0"/>
        <w:ind w:left="0"/>
        <w:jc w:val="left"/>
      </w:pPr>
      <w:r>
        <w:rPr>
          <w:rFonts w:ascii="Times New Roman"/>
          <w:b/>
          <w:i w:val="false"/>
          <w:color w:val="000000"/>
        </w:rPr>
        <w:t xml:space="preserve"> Аралтөбе ауылдық округі</w:t>
      </w:r>
    </w:p>
    <w:bookmarkEnd w:id="222"/>
    <w:bookmarkStart w:name="z292"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65-қосымша</w:t>
            </w:r>
          </w:p>
        </w:tc>
      </w:tr>
    </w:tbl>
    <w:bookmarkStart w:name="z294" w:id="22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4"/>
    <w:bookmarkStart w:name="z295" w:id="225"/>
    <w:p>
      <w:pPr>
        <w:spacing w:after="0"/>
        <w:ind w:left="0"/>
        <w:jc w:val="left"/>
      </w:pPr>
      <w:r>
        <w:rPr>
          <w:rFonts w:ascii="Times New Roman"/>
          <w:b/>
          <w:i w:val="false"/>
          <w:color w:val="000000"/>
        </w:rPr>
        <w:t xml:space="preserve"> Бұлан ауылдық округі</w:t>
      </w:r>
    </w:p>
    <w:bookmarkEnd w:id="225"/>
    <w:bookmarkStart w:name="z296"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66-қосымша</w:t>
            </w:r>
          </w:p>
        </w:tc>
      </w:tr>
    </w:tbl>
    <w:bookmarkStart w:name="z298" w:id="22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7"/>
    <w:bookmarkStart w:name="z299" w:id="228"/>
    <w:p>
      <w:pPr>
        <w:spacing w:after="0"/>
        <w:ind w:left="0"/>
        <w:jc w:val="left"/>
      </w:pPr>
      <w:r>
        <w:rPr>
          <w:rFonts w:ascii="Times New Roman"/>
          <w:b/>
          <w:i w:val="false"/>
          <w:color w:val="000000"/>
        </w:rPr>
        <w:t xml:space="preserve"> Бұлдырты ауылдық округі</w:t>
      </w:r>
    </w:p>
    <w:bookmarkEnd w:id="228"/>
    <w:bookmarkStart w:name="z300"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67-қосымша</w:t>
            </w:r>
          </w:p>
        </w:tc>
      </w:tr>
    </w:tbl>
    <w:bookmarkStart w:name="z302" w:id="23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0"/>
    <w:bookmarkStart w:name="z303" w:id="231"/>
    <w:p>
      <w:pPr>
        <w:spacing w:after="0"/>
        <w:ind w:left="0"/>
        <w:jc w:val="left"/>
      </w:pPr>
      <w:r>
        <w:rPr>
          <w:rFonts w:ascii="Times New Roman"/>
          <w:b/>
          <w:i w:val="false"/>
          <w:color w:val="000000"/>
        </w:rPr>
        <w:t xml:space="preserve"> Елтай ауылдық округі</w:t>
      </w:r>
    </w:p>
    <w:bookmarkEnd w:id="231"/>
    <w:bookmarkStart w:name="z304"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68-қосымша</w:t>
            </w:r>
          </w:p>
        </w:tc>
      </w:tr>
    </w:tbl>
    <w:bookmarkStart w:name="z306" w:id="23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3"/>
    <w:bookmarkStart w:name="z307" w:id="234"/>
    <w:p>
      <w:pPr>
        <w:spacing w:after="0"/>
        <w:ind w:left="0"/>
        <w:jc w:val="left"/>
      </w:pPr>
      <w:r>
        <w:rPr>
          <w:rFonts w:ascii="Times New Roman"/>
          <w:b/>
          <w:i w:val="false"/>
          <w:color w:val="000000"/>
        </w:rPr>
        <w:t xml:space="preserve"> Жетікөл ауылдық округі</w:t>
      </w:r>
    </w:p>
    <w:bookmarkEnd w:id="234"/>
    <w:bookmarkStart w:name="z308"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69-қосымша</w:t>
            </w:r>
          </w:p>
        </w:tc>
      </w:tr>
    </w:tbl>
    <w:bookmarkStart w:name="z310" w:id="23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6"/>
    <w:bookmarkStart w:name="z311" w:id="237"/>
    <w:p>
      <w:pPr>
        <w:spacing w:after="0"/>
        <w:ind w:left="0"/>
        <w:jc w:val="left"/>
      </w:pPr>
      <w:r>
        <w:rPr>
          <w:rFonts w:ascii="Times New Roman"/>
          <w:b/>
          <w:i w:val="false"/>
          <w:color w:val="000000"/>
        </w:rPr>
        <w:t xml:space="preserve"> Жосалы ауылдық округі</w:t>
      </w:r>
    </w:p>
    <w:bookmarkEnd w:id="237"/>
    <w:bookmarkStart w:name="z312"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70-қосымша</w:t>
            </w:r>
          </w:p>
        </w:tc>
      </w:tr>
    </w:tbl>
    <w:bookmarkStart w:name="z314" w:id="23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9"/>
    <w:bookmarkStart w:name="z315" w:id="240"/>
    <w:p>
      <w:pPr>
        <w:spacing w:after="0"/>
        <w:ind w:left="0"/>
        <w:jc w:val="left"/>
      </w:pPr>
      <w:r>
        <w:rPr>
          <w:rFonts w:ascii="Times New Roman"/>
          <w:b/>
          <w:i w:val="false"/>
          <w:color w:val="000000"/>
        </w:rPr>
        <w:t xml:space="preserve"> Жымпиты ауылдық округі</w:t>
      </w:r>
    </w:p>
    <w:bookmarkEnd w:id="240"/>
    <w:bookmarkStart w:name="z316"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71-қосымша</w:t>
            </w:r>
          </w:p>
        </w:tc>
      </w:tr>
    </w:tbl>
    <w:bookmarkStart w:name="z318" w:id="24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2"/>
    <w:bookmarkStart w:name="z319" w:id="243"/>
    <w:p>
      <w:pPr>
        <w:spacing w:after="0"/>
        <w:ind w:left="0"/>
        <w:jc w:val="left"/>
      </w:pPr>
      <w:r>
        <w:rPr>
          <w:rFonts w:ascii="Times New Roman"/>
          <w:b/>
          <w:i w:val="false"/>
          <w:color w:val="000000"/>
        </w:rPr>
        <w:t xml:space="preserve"> Қособа ауылдық округі</w:t>
      </w:r>
    </w:p>
    <w:bookmarkEnd w:id="243"/>
    <w:bookmarkStart w:name="z320"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7724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7724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72-қосымша</w:t>
            </w:r>
          </w:p>
        </w:tc>
      </w:tr>
    </w:tbl>
    <w:bookmarkStart w:name="z322" w:id="24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5"/>
    <w:bookmarkStart w:name="z323" w:id="246"/>
    <w:p>
      <w:pPr>
        <w:spacing w:after="0"/>
        <w:ind w:left="0"/>
        <w:jc w:val="left"/>
      </w:pPr>
      <w:r>
        <w:rPr>
          <w:rFonts w:ascii="Times New Roman"/>
          <w:b/>
          <w:i w:val="false"/>
          <w:color w:val="000000"/>
        </w:rPr>
        <w:t xml:space="preserve"> Сарой ауылдық округі</w:t>
      </w:r>
    </w:p>
    <w:bookmarkEnd w:id="246"/>
    <w:bookmarkStart w:name="z324"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73-қосымша</w:t>
            </w:r>
          </w:p>
        </w:tc>
      </w:tr>
    </w:tbl>
    <w:bookmarkStart w:name="z326" w:id="24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8"/>
    <w:bookmarkStart w:name="z327" w:id="249"/>
    <w:p>
      <w:pPr>
        <w:spacing w:after="0"/>
        <w:ind w:left="0"/>
        <w:jc w:val="left"/>
      </w:pPr>
      <w:r>
        <w:rPr>
          <w:rFonts w:ascii="Times New Roman"/>
          <w:b/>
          <w:i w:val="false"/>
          <w:color w:val="000000"/>
        </w:rPr>
        <w:t xml:space="preserve"> Талдыбұлақ ауылдық округі</w:t>
      </w:r>
    </w:p>
    <w:bookmarkEnd w:id="249"/>
    <w:bookmarkStart w:name="z328"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Сырым ауданы бойынша</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74-қосымша</w:t>
            </w:r>
          </w:p>
        </w:tc>
      </w:tr>
    </w:tbl>
    <w:bookmarkStart w:name="z330" w:id="25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1"/>
    <w:bookmarkStart w:name="z331" w:id="252"/>
    <w:p>
      <w:pPr>
        <w:spacing w:after="0"/>
        <w:ind w:left="0"/>
        <w:jc w:val="left"/>
      </w:pPr>
      <w:r>
        <w:rPr>
          <w:rFonts w:ascii="Times New Roman"/>
          <w:b/>
          <w:i w:val="false"/>
          <w:color w:val="000000"/>
        </w:rPr>
        <w:t xml:space="preserve"> Шолақаңқаты ауылдық округі</w:t>
      </w:r>
    </w:p>
    <w:bookmarkEnd w:id="252"/>
    <w:bookmarkStart w:name="z332"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75-қосымша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Алғабас ауылдық округі </w:t>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242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76-қосымша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Аралтөбе ауылдық округі </w:t>
      </w:r>
    </w:p>
    <w:p>
      <w:pPr>
        <w:spacing w:after="0"/>
        <w:ind w:left="0"/>
        <w:jc w:val="both"/>
      </w:pPr>
      <w:r>
        <w:drawing>
          <wp:inline distT="0" distB="0" distL="0" distR="0">
            <wp:extent cx="66294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629400" cy="838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77-қосымша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Бұлан ауылдық округі </w:t>
      </w:r>
    </w:p>
    <w:p>
      <w:pPr>
        <w:spacing w:after="0"/>
        <w:ind w:left="0"/>
        <w:jc w:val="both"/>
      </w:pPr>
      <w:r>
        <w:drawing>
          <wp:inline distT="0" distB="0" distL="0" distR="0">
            <wp:extent cx="7035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035800" cy="869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78-қосымша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Бұлдырты ауылдық округі </w:t>
      </w:r>
    </w:p>
    <w:p>
      <w:pPr>
        <w:spacing w:after="0"/>
        <w:ind w:left="0"/>
        <w:jc w:val="both"/>
      </w:pPr>
      <w:r>
        <w:drawing>
          <wp:inline distT="0" distB="0" distL="0" distR="0">
            <wp:extent cx="6972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72300" cy="853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79-қосымша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Елтай ауылдық округі </w:t>
      </w:r>
    </w:p>
    <w:p>
      <w:pPr>
        <w:spacing w:after="0"/>
        <w:ind w:left="0"/>
        <w:jc w:val="both"/>
      </w:pPr>
      <w:r>
        <w:drawing>
          <wp:inline distT="0" distB="0" distL="0" distR="0">
            <wp:extent cx="6896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896100" cy="831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80-қосымша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Жетікөл ауылдық округі </w:t>
      </w:r>
    </w:p>
    <w:p>
      <w:pPr>
        <w:spacing w:after="0"/>
        <w:ind w:left="0"/>
        <w:jc w:val="both"/>
      </w:pPr>
      <w:r>
        <w:drawing>
          <wp:inline distT="0" distB="0" distL="0" distR="0">
            <wp:extent cx="7061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61200" cy="849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81-қосымша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Жосалы ауылдық округі </w:t>
      </w:r>
    </w:p>
    <w:p>
      <w:pPr>
        <w:spacing w:after="0"/>
        <w:ind w:left="0"/>
        <w:jc w:val="both"/>
      </w:pPr>
      <w:r>
        <w:drawing>
          <wp:inline distT="0" distB="0" distL="0" distR="0">
            <wp:extent cx="73279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327900" cy="807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82-қосымша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Жымпиты ауылдық округі </w:t>
      </w:r>
    </w:p>
    <w:p>
      <w:pPr>
        <w:spacing w:after="0"/>
        <w:ind w:left="0"/>
        <w:jc w:val="both"/>
      </w:pPr>
      <w:r>
        <w:drawing>
          <wp:inline distT="0" distB="0" distL="0" distR="0">
            <wp:extent cx="7429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429500" cy="830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83-қосымша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Қособа ауылдық округі </w:t>
      </w:r>
    </w:p>
    <w:p>
      <w:pPr>
        <w:spacing w:after="0"/>
        <w:ind w:left="0"/>
        <w:jc w:val="both"/>
      </w:pPr>
      <w:r>
        <w:drawing>
          <wp:inline distT="0" distB="0" distL="0" distR="0">
            <wp:extent cx="58166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16600" cy="772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84-қосымша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Сарой ауылдық округі </w:t>
      </w:r>
    </w:p>
    <w:p>
      <w:pPr>
        <w:spacing w:after="0"/>
        <w:ind w:left="0"/>
        <w:jc w:val="both"/>
      </w:pPr>
      <w:r>
        <w:drawing>
          <wp:inline distT="0" distB="0" distL="0" distR="0">
            <wp:extent cx="60960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096000" cy="850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85-қосымша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Талдыбұлақ ауылдық округі </w:t>
      </w:r>
    </w:p>
    <w:p>
      <w:pPr>
        <w:spacing w:after="0"/>
        <w:ind w:left="0"/>
        <w:jc w:val="both"/>
      </w:pPr>
      <w:r>
        <w:drawing>
          <wp:inline distT="0" distB="0" distL="0" distR="0">
            <wp:extent cx="58293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829300" cy="782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86-қосымша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Шолақаңқаты ауылдық округі </w:t>
      </w:r>
    </w:p>
    <w:p>
      <w:pPr>
        <w:spacing w:after="0"/>
        <w:ind w:left="0"/>
        <w:jc w:val="both"/>
      </w:pPr>
      <w:r>
        <w:drawing>
          <wp:inline distT="0" distB="0" distL="0" distR="0">
            <wp:extent cx="58039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803900" cy="88138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