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7ee9b" w14:textId="6a7ee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Қаратөбе аудандық мәслихатының 2020 жылғы 25 желтоқсандағы № 53-6 "2021-2023 жылдарға арналған Қаратөбе ауданының Қаратөбе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Қаратөбе аудандық мәслихатының 2021 жылғы 7 желтоқсандағы № 10-8 шешімі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Қаратөбе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Қаратөбе аудандық мәслихатының 2020 жылғы 25 желтоқсандағы № 53-6 "2021-2023 жылдарға арналған Қаратөбе ауданының Қаратөбе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6654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2021-2023 жылдарға арналған Қаратөбе ауданының Қаратөбе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 жылға келесі көлемдерде бекітілсін: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268 158,1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10 695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257 463,1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269 881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- 1 722,9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1 722,9 мың 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1 722,9 мың теңге.".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2021 жылға арналған бюджетте жоғары тұрған бюджеттен бөлінетін трансферттердің түсуі ескерілсін: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Республикасының Ұлттық қорынан берілетін нысаналы трансферттер жалпы сомасы – 190 038 мың теңге: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Қаратөбе ауылының жаяу жүргіншілер жолын және көшені жарықтандыру құрылысы (Тоққожин көшесі, Айтқожин көшесі, Айтқожин көшесі 2) - 100 306 мың теңге;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Қаратөбе ауылының жаяу жүргіншілер жолын және көшені жарықтандыру құрылысы (Нысанов көшесі) – 55 905 мың теңге;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Қаратөбе ауданы Қаратөбе ауылының жаяу жүргіншілер жолының құрылысы (Құрманғазы көшесі, Датов көшесі, ауруханаға кіреберіс, Жұмалиев көшесі) – 33 827 мың теңге;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облыстық бюджеттен жалпы сомасы – 8 472 мың теңге: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факторлық-баллдық шкалаға негізделген мемлекеттік қызметкерлерге еңбек ақы төлеудің жаңа жүйесіне- 8 472 мың теңге;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2021 жылдың 1 қаңтарынан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Мендешов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10-8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Қаратөбе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53-6 шешіміне 1-қосымша</w:t>
            </w:r>
          </w:p>
        </w:tc>
      </w:tr>
    </w:tbl>
    <w:bookmarkStart w:name="z3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Қаратөбе ауылдық округінің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268 158,1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257 463,1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 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қаражаты қалдықтары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