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f6b1" w14:textId="56c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№58-15 "2021-2023 жылдарға арналған Казталов ауданының Талдықұдық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№58-15 "2021-2023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6612 тіркелген, 2021 жылы 2 қаңтарда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Талдықұдық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