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54f8" w14:textId="00f5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№58-9 "2021-2023 жылдарға арналған Казталов ауданының Қайынды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2020 жылғы 24 желтоқсандағы №58-9 "2021-2023 жылдарға арналған Казталов ауданының Қайынды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№6618 тіркелген, 2021 жылы 2 қаңтарда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Қайынды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28 331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Қайынды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