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78ed" w14:textId="77f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№58-16 "2021-2023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5 тамыздағы № 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2020 жылғы 24 желтоқсандағы №58-16 "2021-2023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№6611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33 974мың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