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4988" w14:textId="c6a4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№60-23 "2021-2023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Январцев ауылдық округі бюджеті туралы" 2021 жылғы 13 қаңтардағы №60-23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№6803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5 739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54 477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3 845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3 845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Январцев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