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9c6c" w14:textId="1729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13 қаңтардағы №60-12 "2021-2023 жылдарға арналған Бәйтерек ауданы Мичурин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26 қарашадағы №10-12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"2021-2023 жылдарға арналған Бәйтерек ауданы Мичурин ауылдық округі бюджеті туралы" 2021 жылғы 13 қаңтардағы №60-12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№6794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Мичурин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52 714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44 601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7 938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87 621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4907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34 907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34 907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60-12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Мичурин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