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adfc4" w14:textId="19adf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Жәнібек аудандық мәслихатының 2020 жылғы 28 желтоқсандағы №51-6 "2021-2023 жылдарға арналған Жәнібек ауданы Қамысты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мәслихатының 2021 жылғы 18 тамыздағы № 10-4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Батыс-Қазақстан облысы Жәнібек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Батыс-Қазақстан облысы Жәнібек аудандық мәслихатының 2020 жылғы 28 желтоқсандағы №51-6 "2021 – 2023 жылдарға арналған Жәнібек ауданы Қамысты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№6712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Жәнібек ауданының Қамысты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87 359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821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86 538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87 359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422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422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422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Жәнібек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тамыздағы №10-4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Жәнібек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желтоқсандағы №51-6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Қамысты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766"/>
        <w:gridCol w:w="29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87 359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86 538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86 538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87 359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68 867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68 102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68 102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66876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422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