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687e" w14:textId="7f9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Жаңақала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90 162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14 455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75 707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92 366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-2 204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2 204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Жаңақала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Жаңақала ауылдық округінің бюджетіне аудандық бюджеттен берілетін субвенциялар түсімдерінің жалпы сомасы 28 682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16-4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Жаңақала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Жаңақала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Жаңақала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