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aa099" w14:textId="ddaa0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Бөкей ордасы ауданы Саралжын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2021 жылғы 31 желтоқсандағы № 13-5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Бөкей ордасы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Саралжын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–37 899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1 454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36 445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38 193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 қаржы активтерін сатып алу – 0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- 294 мың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294 мың теңге: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294 мың теңге.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Бөкей ордасы аудандық мәслихатының 12.12.2022 </w:t>
      </w:r>
      <w:r>
        <w:rPr>
          <w:rFonts w:ascii="Times New Roman"/>
          <w:b w:val="false"/>
          <w:i w:val="false"/>
          <w:color w:val="000000"/>
          <w:sz w:val="28"/>
        </w:rPr>
        <w:t>№ 23-5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2022 жылға арналған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Бөкей ордасы аудандық мәслихатының 2021 жылғы 28 желтоқсандағы №12-1 "2022 – 2024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№26231 болып тіркелген) сәйкес қалыптасады.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2022 жылдың 1 қаңтарынан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желтоқсандағы № 13-5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Саралжын селолық округ бюджеті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Бөкей ордасы аудандық мәслихатының 12.12.2022 </w:t>
      </w:r>
      <w:r>
        <w:rPr>
          <w:rFonts w:ascii="Times New Roman"/>
          <w:b w:val="false"/>
          <w:i w:val="false"/>
          <w:color w:val="ff0000"/>
          <w:sz w:val="28"/>
        </w:rPr>
        <w:t>№ 23-5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13-5 шешіміне 2-қосымша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Саралжын ауылдық округінің бюджеті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13-5 шешіміне 3-қосымша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Саралжын ауылдық округінің бюджеті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