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23e4" w14:textId="cdc2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Бөкей ордасы ауданы Сайқын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2021 жылғы 31 желтоқсандағы № 13-1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103 372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10 814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821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91 737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104 552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- 1 150 мың теңге;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1 150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12.12.2022 </w:t>
      </w:r>
      <w:r>
        <w:rPr>
          <w:rFonts w:ascii="Times New Roman"/>
          <w:b w:val="false"/>
          <w:i w:val="false"/>
          <w:color w:val="000000"/>
          <w:sz w:val="28"/>
        </w:rPr>
        <w:t>№ 23-1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2022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2021 жылғы 28 желтоқсандағы №12-1 "2022 – 2024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№26231 болып тіркелген) сәйкес қалыптасады.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2022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13-1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Сайқын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12.12.2022 </w:t>
      </w:r>
      <w:r>
        <w:rPr>
          <w:rFonts w:ascii="Times New Roman"/>
          <w:b w:val="false"/>
          <w:i w:val="false"/>
          <w:color w:val="ff0000"/>
          <w:sz w:val="28"/>
        </w:rPr>
        <w:t>№ 23-1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13-1 шешіміне 2-қосымша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Сайқын ауылдық округінің бюджеті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көрсе-тетін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13-1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Сайқын ауылдық округінің бюджеті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көрсе-тетін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