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d5b9e6" w14:textId="bd5b9e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Бөкей ордасы ауданы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Бөкей ордасы аудандық мәслихатының 2021 жылғы 21 шілдедегі № 7-6 шешімі.</w:t>
      </w:r>
    </w:p>
    <w:p>
      <w:pPr>
        <w:spacing w:after="0"/>
        <w:ind w:left="0"/>
        <w:jc w:val="both"/>
      </w:pPr>
      <w:bookmarkStart w:name="z3" w:id="0"/>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сәйкес Бөкей ордасы аудандық мәслихаты</w:t>
      </w:r>
      <w:r>
        <w:rPr>
          <w:rFonts w:ascii="Times New Roman"/>
          <w:b/>
          <w:i w:val="false"/>
          <w:color w:val="000000"/>
          <w:sz w:val="28"/>
        </w:rPr>
        <w:t xml:space="preserve"> ШЕШ</w:t>
      </w:r>
      <w:r>
        <w:rPr>
          <w:rFonts w:ascii="Times New Roman"/>
          <w:b/>
          <w:i w:val="false"/>
          <w:color w:val="000000"/>
          <w:sz w:val="28"/>
        </w:rPr>
        <w:t>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Бөкей ордасы ауданы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 Қайырғалиева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аудандық </w:t>
            </w:r>
            <w:r>
              <w:br/>
            </w:r>
            <w:r>
              <w:rPr>
                <w:rFonts w:ascii="Times New Roman"/>
                <w:b w:val="false"/>
                <w:i w:val="false"/>
                <w:color w:val="000000"/>
                <w:sz w:val="20"/>
              </w:rPr>
              <w:t xml:space="preserve">мәслихатының 2021 жылғы </w:t>
            </w:r>
            <w:r>
              <w:br/>
            </w:r>
            <w:r>
              <w:rPr>
                <w:rFonts w:ascii="Times New Roman"/>
                <w:b w:val="false"/>
                <w:i w:val="false"/>
                <w:color w:val="000000"/>
                <w:sz w:val="20"/>
              </w:rPr>
              <w:t xml:space="preserve">21 шілдедегі №7-6 шешімімен </w:t>
            </w:r>
            <w:r>
              <w:br/>
            </w:r>
            <w:r>
              <w:rPr>
                <w:rFonts w:ascii="Times New Roman"/>
                <w:b w:val="false"/>
                <w:i w:val="false"/>
                <w:color w:val="000000"/>
                <w:sz w:val="20"/>
              </w:rPr>
              <w:t>бекітілді</w:t>
            </w:r>
          </w:p>
        </w:tc>
      </w:tr>
    </w:tbl>
    <w:bookmarkStart w:name="z8" w:id="3"/>
    <w:p>
      <w:pPr>
        <w:spacing w:after="0"/>
        <w:ind w:left="0"/>
        <w:jc w:val="left"/>
      </w:pPr>
      <w:r>
        <w:rPr>
          <w:rFonts w:ascii="Times New Roman"/>
          <w:b/>
          <w:i w:val="false"/>
          <w:color w:val="000000"/>
        </w:rPr>
        <w:t xml:space="preserve"> Бөкей ордасы ауданы бойынша 2021-2022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ff0000"/>
          <w:sz w:val="28"/>
        </w:rPr>
        <w:t>
      Ескерту. Жоспарға өзгерістер енгізілді – Батыс Қазақстан облысы Бөкей ордасы аудандық мәслихатының 07.09.2022 </w:t>
      </w:r>
      <w:r>
        <w:rPr>
          <w:rFonts w:ascii="Times New Roman"/>
          <w:b w:val="false"/>
          <w:i w:val="false"/>
          <w:color w:val="ff0000"/>
          <w:sz w:val="28"/>
        </w:rPr>
        <w:t>№ 20-2</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9" w:id="4"/>
    <w:p>
      <w:pPr>
        <w:spacing w:after="0"/>
        <w:ind w:left="0"/>
        <w:jc w:val="both"/>
      </w:pPr>
      <w:r>
        <w:rPr>
          <w:rFonts w:ascii="Times New Roman"/>
          <w:b w:val="false"/>
          <w:i w:val="false"/>
          <w:color w:val="000000"/>
          <w:sz w:val="28"/>
        </w:rPr>
        <w:t xml:space="preserve">
      Осы Бөкей ордасы ауданы бойынша 2021-2022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13"/>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8, 9, 10, 11, 12, 13,14 қосымшаларына сәйкес.</w:t>
      </w:r>
    </w:p>
    <w:bookmarkStart w:name="z19"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0"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1" w:id="16"/>
    <w:p>
      <w:pPr>
        <w:spacing w:after="0"/>
        <w:ind w:left="0"/>
        <w:jc w:val="both"/>
      </w:pPr>
      <w:r>
        <w:rPr>
          <w:rFonts w:ascii="Times New Roman"/>
          <w:b w:val="false"/>
          <w:i w:val="false"/>
          <w:color w:val="000000"/>
          <w:sz w:val="28"/>
        </w:rPr>
        <w:t>
      Әкімшілік-аумақтық бөлініс бойынша Бөкей ордасы ауданында 7 ауылдық округтер, 20 ауылдық елді - мекендер орналасқан.</w:t>
      </w:r>
    </w:p>
    <w:bookmarkEnd w:id="16"/>
    <w:bookmarkStart w:name="z22" w:id="17"/>
    <w:p>
      <w:pPr>
        <w:spacing w:after="0"/>
        <w:ind w:left="0"/>
        <w:jc w:val="both"/>
      </w:pPr>
      <w:r>
        <w:rPr>
          <w:rFonts w:ascii="Times New Roman"/>
          <w:b w:val="false"/>
          <w:i w:val="false"/>
          <w:color w:val="000000"/>
          <w:sz w:val="28"/>
        </w:rPr>
        <w:t>
      Бөкей ордасы ауданының жалпы көлемі 1 921 445 га, оның ішінде жайылымдық жерлер - 875701 га, суармалары жерлер - 610744 га.</w:t>
      </w:r>
    </w:p>
    <w:bookmarkEnd w:id="17"/>
    <w:bookmarkStart w:name="z23" w:id="18"/>
    <w:p>
      <w:pPr>
        <w:spacing w:after="0"/>
        <w:ind w:left="0"/>
        <w:jc w:val="both"/>
      </w:pPr>
      <w:r>
        <w:rPr>
          <w:rFonts w:ascii="Times New Roman"/>
          <w:b w:val="false"/>
          <w:i w:val="false"/>
          <w:color w:val="000000"/>
          <w:sz w:val="28"/>
        </w:rPr>
        <w:t>
      Санаттар бойынша жерлер бөлінісі:</w:t>
      </w:r>
    </w:p>
    <w:bookmarkEnd w:id="18"/>
    <w:bookmarkStart w:name="z24" w:id="19"/>
    <w:p>
      <w:pPr>
        <w:spacing w:after="0"/>
        <w:ind w:left="0"/>
        <w:jc w:val="both"/>
      </w:pPr>
      <w:r>
        <w:rPr>
          <w:rFonts w:ascii="Times New Roman"/>
          <w:b w:val="false"/>
          <w:i w:val="false"/>
          <w:color w:val="000000"/>
          <w:sz w:val="28"/>
        </w:rPr>
        <w:t>
      ауыл шаруашылығы мақсатындағы жерлер – 576258 га;</w:t>
      </w:r>
    </w:p>
    <w:bookmarkEnd w:id="19"/>
    <w:bookmarkStart w:name="z25" w:id="20"/>
    <w:p>
      <w:pPr>
        <w:spacing w:after="0"/>
        <w:ind w:left="0"/>
        <w:jc w:val="both"/>
      </w:pPr>
      <w:r>
        <w:rPr>
          <w:rFonts w:ascii="Times New Roman"/>
          <w:b w:val="false"/>
          <w:i w:val="false"/>
          <w:color w:val="000000"/>
          <w:sz w:val="28"/>
        </w:rPr>
        <w:t>
      елді мекен жерлері -142 686 га;</w:t>
      </w:r>
    </w:p>
    <w:bookmarkEnd w:id="20"/>
    <w:bookmarkStart w:name="z26"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- 3174 га;</w:t>
      </w:r>
    </w:p>
    <w:bookmarkEnd w:id="21"/>
    <w:bookmarkStart w:name="z27" w:id="22"/>
    <w:p>
      <w:pPr>
        <w:spacing w:after="0"/>
        <w:ind w:left="0"/>
        <w:jc w:val="both"/>
      </w:pPr>
      <w:r>
        <w:rPr>
          <w:rFonts w:ascii="Times New Roman"/>
          <w:b w:val="false"/>
          <w:i w:val="false"/>
          <w:color w:val="000000"/>
          <w:sz w:val="28"/>
        </w:rPr>
        <w:t>
      қордағы жерлер- 239314 га.</w:t>
      </w:r>
    </w:p>
    <w:bookmarkEnd w:id="22"/>
    <w:bookmarkStart w:name="z28" w:id="23"/>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-16; -38°С, шілде айында – +25; +37°С. Жауынның орташа түсімі 28 мм, ал жылдық 210 мм.</w:t>
      </w:r>
    </w:p>
    <w:bookmarkEnd w:id="23"/>
    <w:bookmarkStart w:name="z29" w:id="24"/>
    <w:p>
      <w:pPr>
        <w:spacing w:after="0"/>
        <w:ind w:left="0"/>
        <w:jc w:val="both"/>
      </w:pPr>
      <w:r>
        <w:rPr>
          <w:rFonts w:ascii="Times New Roman"/>
          <w:b w:val="false"/>
          <w:i w:val="false"/>
          <w:color w:val="000000"/>
          <w:sz w:val="28"/>
        </w:rPr>
        <w:t>
      Ауданның өсімдік жамылғысы әртүрлі, шамамен қоса алғанда 120 түрлері. Олардың ішінде ең көп тараған түрі ақ селеу және жусан шөптері.</w:t>
      </w:r>
    </w:p>
    <w:bookmarkEnd w:id="24"/>
    <w:bookmarkStart w:name="z30" w:id="25"/>
    <w:p>
      <w:pPr>
        <w:spacing w:after="0"/>
        <w:ind w:left="0"/>
        <w:jc w:val="both"/>
      </w:pPr>
      <w:r>
        <w:rPr>
          <w:rFonts w:ascii="Times New Roman"/>
          <w:b w:val="false"/>
          <w:i w:val="false"/>
          <w:color w:val="000000"/>
          <w:sz w:val="28"/>
        </w:rPr>
        <w:t>
      Топырағы қызылқоныр, оңтүстікте сортаң топырақты жерлер кездеседі. Топырақтың құнарлы қабаттың қалыңдығы 35-40 см.</w:t>
      </w:r>
    </w:p>
    <w:bookmarkEnd w:id="25"/>
    <w:bookmarkStart w:name="z31" w:id="26"/>
    <w:p>
      <w:pPr>
        <w:spacing w:after="0"/>
        <w:ind w:left="0"/>
        <w:jc w:val="both"/>
      </w:pPr>
      <w:r>
        <w:rPr>
          <w:rFonts w:ascii="Times New Roman"/>
          <w:b w:val="false"/>
          <w:i w:val="false"/>
          <w:color w:val="000000"/>
          <w:sz w:val="28"/>
        </w:rPr>
        <w:t>
      Ауданда 7 мал дәрігерлік пункті, 22 мал қорымдары бар, 3 мал сою орыны және 1 сібір жарасының көміндісі бар.</w:t>
      </w:r>
    </w:p>
    <w:bookmarkEnd w:id="26"/>
    <w:bookmarkStart w:name="z32" w:id="27"/>
    <w:p>
      <w:pPr>
        <w:spacing w:after="0"/>
        <w:ind w:left="0"/>
        <w:jc w:val="both"/>
      </w:pPr>
      <w:r>
        <w:rPr>
          <w:rFonts w:ascii="Times New Roman"/>
          <w:b w:val="false"/>
          <w:i w:val="false"/>
          <w:color w:val="000000"/>
          <w:sz w:val="28"/>
        </w:rPr>
        <w:t>
      Қазіргі уақытта Бөкей ордасы ауданында мүйізді ірі қара 74 624 бас, ұсақ мал 73 864 бас, 28 738 бас жылқы, 2890 бас түйе саналады.</w:t>
      </w:r>
    </w:p>
    <w:bookmarkEnd w:id="27"/>
    <w:bookmarkStart w:name="z33" w:id="28"/>
    <w:p>
      <w:pPr>
        <w:spacing w:after="0"/>
        <w:ind w:left="0"/>
        <w:jc w:val="both"/>
      </w:pPr>
      <w:r>
        <w:rPr>
          <w:rFonts w:ascii="Times New Roman"/>
          <w:b w:val="false"/>
          <w:i w:val="false"/>
          <w:color w:val="000000"/>
          <w:sz w:val="28"/>
        </w:rPr>
        <w:t>
      Ауыл шаруашылығы жануарларын қамтамасыз ету үшін Бөкей ордасы ауданы бойынша барлығы 1 376 444 га жайылымдық алқаптары бар. Елді - мекен шегіндегі жайылымдары 133 570 га жайылым саналады, қордағы жерлерде 169 179 га жайылымдық алқаптар бар.</w:t>
      </w:r>
    </w:p>
    <w:bookmarkEnd w:id="28"/>
    <w:bookmarkStart w:name="z34" w:id="29"/>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118 603,7 га жайылымдық алқаптардың жетіспеушілігі байқалады, сонымен қатар, шаруа қожалықтарына қосымша 325 312,1 га, барлығы 443 915,8 га жайылымдық алқаптар қажет.</w:t>
      </w:r>
    </w:p>
    <w:bookmarkEnd w:id="29"/>
    <w:bookmarkStart w:name="z35" w:id="30"/>
    <w:p>
      <w:pPr>
        <w:spacing w:after="0"/>
        <w:ind w:left="0"/>
        <w:jc w:val="both"/>
      </w:pPr>
      <w:r>
        <w:rPr>
          <w:rFonts w:ascii="Times New Roman"/>
          <w:b w:val="false"/>
          <w:i w:val="false"/>
          <w:color w:val="000000"/>
          <w:sz w:val="28"/>
        </w:rPr>
        <w:t>
      Бұл мәселелерді шешу үшін-мемлекеттік қордан жайылымдық алқаптарды ұтымды бөлу және елді мекен, ауыл шаруашылық мақсатындағы және Бөкей ордасы ауданының қордағы жерлерінен бөлу есебінен ұлғайту қажет.</w:t>
      </w:r>
    </w:p>
    <w:bookmarkEnd w:id="30"/>
    <w:bookmarkStart w:name="z36" w:id="31"/>
    <w:p>
      <w:pPr>
        <w:spacing w:after="0"/>
        <w:ind w:left="0"/>
        <w:jc w:val="both"/>
      </w:pPr>
      <w:r>
        <w:rPr>
          <w:rFonts w:ascii="Times New Roman"/>
          <w:b w:val="false"/>
          <w:i w:val="false"/>
          <w:color w:val="000000"/>
          <w:sz w:val="28"/>
        </w:rPr>
        <w:t>
      Сонымен бірге, ветеринариялық–санитарлық объектілермен қамтамасыз ету үшін Бисен ауылы және Жетібай елді мекен жерінен мал сою орындарын құрылысын жоспарлау, Бисен, Ұялы, Темір Масин ауылдық округтерінде мал қорымдары пункттерінің құрылыстарын салу жұмыстарын жоспарлау.</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 қосымша</w:t>
            </w:r>
          </w:p>
        </w:tc>
      </w:tr>
    </w:tbl>
    <w:bookmarkStart w:name="z38" w:id="3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схемасы(картасы)</w:t>
      </w:r>
    </w:p>
    <w:bookmarkEnd w:id="32"/>
    <w:bookmarkStart w:name="z39" w:id="33"/>
    <w:p>
      <w:pPr>
        <w:spacing w:after="0"/>
        <w:ind w:left="0"/>
        <w:jc w:val="left"/>
      </w:pPr>
      <w:r>
        <w:rPr>
          <w:rFonts w:ascii="Times New Roman"/>
          <w:b/>
          <w:i w:val="false"/>
          <w:color w:val="000000"/>
        </w:rPr>
        <w:t xml:space="preserve"> Бисен ауылдық округі аумағында жайылымдардың жер санаты бойынша орналасу сұлбасы (картасы).</w:t>
      </w:r>
    </w:p>
    <w:bookmarkEnd w:id="33"/>
    <w:bookmarkStart w:name="z4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6896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961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5"/>
    <w:p>
      <w:pPr>
        <w:spacing w:after="0"/>
        <w:ind w:left="0"/>
        <w:jc w:val="both"/>
      </w:pPr>
      <w:r>
        <w:rPr>
          <w:rFonts w:ascii="Times New Roman"/>
          <w:b w:val="false"/>
          <w:i w:val="false"/>
          <w:color w:val="000000"/>
          <w:sz w:val="28"/>
        </w:rPr>
        <w:t>
      Шартты белгілер:</w:t>
      </w:r>
    </w:p>
    <w:bookmarkEnd w:id="35"/>
    <w:bookmarkStart w:name="z4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150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501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7"/>
    <w:p>
      <w:pPr>
        <w:spacing w:after="0"/>
        <w:ind w:left="0"/>
        <w:jc w:val="left"/>
      </w:pPr>
      <w:r>
        <w:rPr>
          <w:rFonts w:ascii="Times New Roman"/>
          <w:b/>
          <w:i w:val="false"/>
          <w:color w:val="000000"/>
        </w:rPr>
        <w:t xml:space="preserve"> Мұратсай ауылдық округі аумағында жайылымдардың жер санаты бойынша орналасу сұлбасы (картасы).</w:t>
      </w:r>
    </w:p>
    <w:bookmarkEnd w:id="37"/>
    <w:bookmarkStart w:name="z4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416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168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9"/>
    <w:p>
      <w:pPr>
        <w:spacing w:after="0"/>
        <w:ind w:left="0"/>
        <w:jc w:val="both"/>
      </w:pPr>
      <w:r>
        <w:rPr>
          <w:rFonts w:ascii="Times New Roman"/>
          <w:b w:val="false"/>
          <w:i w:val="false"/>
          <w:color w:val="000000"/>
          <w:sz w:val="28"/>
        </w:rPr>
        <w:t>
      Шартты белгілер:</w:t>
      </w:r>
    </w:p>
    <w:bookmarkEnd w:id="39"/>
    <w:bookmarkStart w:name="z4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65786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786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1"/>
    <w:p>
      <w:pPr>
        <w:spacing w:after="0"/>
        <w:ind w:left="0"/>
        <w:jc w:val="left"/>
      </w:pPr>
      <w:r>
        <w:rPr>
          <w:rFonts w:ascii="Times New Roman"/>
          <w:b/>
          <w:i w:val="false"/>
          <w:color w:val="000000"/>
        </w:rPr>
        <w:t xml:space="preserve"> Орда ауылдық округі аумағында жайылымдардың жер санаты бойынша орналасу сұлбасы (картасы).</w:t>
      </w:r>
    </w:p>
    <w:bookmarkEnd w:id="41"/>
    <w:bookmarkStart w:name="z48"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3"/>
    <w:p>
      <w:pPr>
        <w:spacing w:after="0"/>
        <w:ind w:left="0"/>
        <w:jc w:val="both"/>
      </w:pPr>
      <w:r>
        <w:rPr>
          <w:rFonts w:ascii="Times New Roman"/>
          <w:b w:val="false"/>
          <w:i w:val="false"/>
          <w:color w:val="000000"/>
          <w:sz w:val="28"/>
        </w:rPr>
        <w:t>
      Шартты белгілер:</w:t>
      </w:r>
    </w:p>
    <w:bookmarkEnd w:id="43"/>
    <w:bookmarkStart w:name="z5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302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02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5"/>
    <w:p>
      <w:pPr>
        <w:spacing w:after="0"/>
        <w:ind w:left="0"/>
        <w:jc w:val="left"/>
      </w:pPr>
      <w:r>
        <w:rPr>
          <w:rFonts w:ascii="Times New Roman"/>
          <w:b/>
          <w:i w:val="false"/>
          <w:color w:val="000000"/>
        </w:rPr>
        <w:t xml:space="preserve"> Сайқын ауылдық округі аумағында жайылымдардың жер санаты бойынша орналасу сұлбасы (картасы).</w:t>
      </w:r>
    </w:p>
    <w:bookmarkEnd w:id="45"/>
    <w:bookmarkStart w:name="z5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7"/>
    <w:p>
      <w:pPr>
        <w:spacing w:after="0"/>
        <w:ind w:left="0"/>
        <w:jc w:val="both"/>
      </w:pPr>
      <w:r>
        <w:rPr>
          <w:rFonts w:ascii="Times New Roman"/>
          <w:b w:val="false"/>
          <w:i w:val="false"/>
          <w:color w:val="000000"/>
          <w:sz w:val="28"/>
        </w:rPr>
        <w:t>
      Шартты белгілер:</w:t>
      </w:r>
    </w:p>
    <w:bookmarkEnd w:id="47"/>
    <w:bookmarkStart w:name="z54"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683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83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9"/>
    <w:p>
      <w:pPr>
        <w:spacing w:after="0"/>
        <w:ind w:left="0"/>
        <w:jc w:val="left"/>
      </w:pPr>
      <w:r>
        <w:rPr>
          <w:rFonts w:ascii="Times New Roman"/>
          <w:b/>
          <w:i w:val="false"/>
          <w:color w:val="000000"/>
        </w:rPr>
        <w:t xml:space="preserve"> Саралжын ауылдық округі аумағында жайылымдардың жер санаты бойынша орналасу сұлбасы (картасы).</w:t>
      </w:r>
    </w:p>
    <w:bookmarkEnd w:id="49"/>
    <w:bookmarkStart w:name="z5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1"/>
    <w:p>
      <w:pPr>
        <w:spacing w:after="0"/>
        <w:ind w:left="0"/>
        <w:jc w:val="both"/>
      </w:pPr>
      <w:r>
        <w:rPr>
          <w:rFonts w:ascii="Times New Roman"/>
          <w:b w:val="false"/>
          <w:i w:val="false"/>
          <w:color w:val="000000"/>
          <w:sz w:val="28"/>
        </w:rPr>
        <w:t>
      Шартты белгілер:</w:t>
      </w:r>
    </w:p>
    <w:bookmarkEnd w:id="51"/>
    <w:bookmarkStart w:name="z58"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2136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136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3"/>
    <w:p>
      <w:pPr>
        <w:spacing w:after="0"/>
        <w:ind w:left="0"/>
        <w:jc w:val="left"/>
      </w:pPr>
      <w:r>
        <w:rPr>
          <w:rFonts w:ascii="Times New Roman"/>
          <w:b/>
          <w:i w:val="false"/>
          <w:color w:val="000000"/>
        </w:rPr>
        <w:t xml:space="preserve"> Темір Масин ауылдық округі аумағында жайылымдардың жер санаты бойынша орналасу сұлбасы (картасы).</w:t>
      </w:r>
    </w:p>
    <w:bookmarkEnd w:id="53"/>
    <w:bookmarkStart w:name="z6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5"/>
    <w:p>
      <w:pPr>
        <w:spacing w:after="0"/>
        <w:ind w:left="0"/>
        <w:jc w:val="both"/>
      </w:pPr>
      <w:r>
        <w:rPr>
          <w:rFonts w:ascii="Times New Roman"/>
          <w:b w:val="false"/>
          <w:i w:val="false"/>
          <w:color w:val="000000"/>
          <w:sz w:val="28"/>
        </w:rPr>
        <w:t>
      Шартты белгілер:</w:t>
      </w:r>
    </w:p>
    <w:bookmarkEnd w:id="55"/>
    <w:bookmarkStart w:name="z62"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01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104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7"/>
    <w:p>
      <w:pPr>
        <w:spacing w:after="0"/>
        <w:ind w:left="0"/>
        <w:jc w:val="left"/>
      </w:pPr>
      <w:r>
        <w:rPr>
          <w:rFonts w:ascii="Times New Roman"/>
          <w:b/>
          <w:i w:val="false"/>
          <w:color w:val="000000"/>
        </w:rPr>
        <w:t xml:space="preserve"> Ұялы ауылдық округі аумағында жайылымдардың жер санаты бойынша орналасу сұлбасы (картасы).</w:t>
      </w:r>
    </w:p>
    <w:bookmarkEnd w:id="57"/>
    <w:bookmarkStart w:name="z6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9"/>
    <w:p>
      <w:pPr>
        <w:spacing w:after="0"/>
        <w:ind w:left="0"/>
        <w:jc w:val="both"/>
      </w:pPr>
      <w:r>
        <w:rPr>
          <w:rFonts w:ascii="Times New Roman"/>
          <w:b w:val="false"/>
          <w:i w:val="false"/>
          <w:color w:val="000000"/>
          <w:sz w:val="28"/>
        </w:rPr>
        <w:t>
      Шартты белгілер:</w:t>
      </w:r>
    </w:p>
    <w:bookmarkEnd w:id="59"/>
    <w:bookmarkStart w:name="z66"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2898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Бөкей ордасы ауданы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 қосымша</w:t>
            </w:r>
          </w:p>
        </w:tc>
      </w:tr>
    </w:tbl>
    <w:bookmarkStart w:name="z68" w:id="61"/>
    <w:p>
      <w:pPr>
        <w:spacing w:after="0"/>
        <w:ind w:left="0"/>
        <w:jc w:val="left"/>
      </w:pPr>
      <w:r>
        <w:rPr>
          <w:rFonts w:ascii="Times New Roman"/>
          <w:b/>
          <w:i w:val="false"/>
          <w:color w:val="000000"/>
        </w:rPr>
        <w:t xml:space="preserve"> Жайылым айналымдарының қолайлы схемалары</w:t>
      </w:r>
    </w:p>
    <w:bookmarkEnd w:id="61"/>
    <w:bookmarkStart w:name="z69" w:id="62"/>
    <w:p>
      <w:pPr>
        <w:spacing w:after="0"/>
        <w:ind w:left="0"/>
        <w:jc w:val="left"/>
      </w:pPr>
      <w:r>
        <w:rPr>
          <w:rFonts w:ascii="Times New Roman"/>
          <w:b/>
          <w:i w:val="false"/>
          <w:color w:val="000000"/>
        </w:rPr>
        <w:t xml:space="preserve"> Бисен ауылдық округіне тиісті қолайлы жайылымдардың сызбасы.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70" w:id="63"/>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63"/>
    <w:bookmarkStart w:name="z71" w:id="64"/>
    <w:p>
      <w:pPr>
        <w:spacing w:after="0"/>
        <w:ind w:left="0"/>
        <w:jc w:val="left"/>
      </w:pPr>
      <w:r>
        <w:rPr>
          <w:rFonts w:ascii="Times New Roman"/>
          <w:b/>
          <w:i w:val="false"/>
          <w:color w:val="000000"/>
        </w:rPr>
        <w:t xml:space="preserve"> Жайылымдарды айналдырудың қолайлы сызбасы.</w:t>
      </w:r>
    </w:p>
    <w:bookmarkEnd w:id="64"/>
    <w:bookmarkStart w:name="z72" w:id="65"/>
    <w:p>
      <w:pPr>
        <w:spacing w:after="0"/>
        <w:ind w:left="0"/>
        <w:jc w:val="left"/>
      </w:pPr>
      <w:r>
        <w:rPr>
          <w:rFonts w:ascii="Times New Roman"/>
          <w:b/>
          <w:i w:val="false"/>
          <w:color w:val="000000"/>
        </w:rPr>
        <w:t xml:space="preserve"> Мұратсай ауылдық округіне тиісті қолайлы жайылымдардың сызбасы.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73" w:id="66"/>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66"/>
    <w:bookmarkStart w:name="z74" w:id="67"/>
    <w:p>
      <w:pPr>
        <w:spacing w:after="0"/>
        <w:ind w:left="0"/>
        <w:jc w:val="left"/>
      </w:pPr>
      <w:r>
        <w:rPr>
          <w:rFonts w:ascii="Times New Roman"/>
          <w:b/>
          <w:i w:val="false"/>
          <w:color w:val="000000"/>
        </w:rPr>
        <w:t xml:space="preserve"> Жайылымдарды айналдырудың қолайлы сызбасы.</w:t>
      </w:r>
    </w:p>
    <w:bookmarkEnd w:id="67"/>
    <w:bookmarkStart w:name="z75" w:id="68"/>
    <w:p>
      <w:pPr>
        <w:spacing w:after="0"/>
        <w:ind w:left="0"/>
        <w:jc w:val="left"/>
      </w:pPr>
      <w:r>
        <w:rPr>
          <w:rFonts w:ascii="Times New Roman"/>
          <w:b/>
          <w:i w:val="false"/>
          <w:color w:val="000000"/>
        </w:rPr>
        <w:t xml:space="preserve"> Орда ауылдық округіне тиісті қолайлы жайылымдардың сызбасы.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76" w:id="69"/>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69"/>
    <w:bookmarkStart w:name="z77" w:id="70"/>
    <w:p>
      <w:pPr>
        <w:spacing w:after="0"/>
        <w:ind w:left="0"/>
        <w:jc w:val="left"/>
      </w:pPr>
      <w:r>
        <w:rPr>
          <w:rFonts w:ascii="Times New Roman"/>
          <w:b/>
          <w:i w:val="false"/>
          <w:color w:val="000000"/>
        </w:rPr>
        <w:t xml:space="preserve"> Жайылымдарды айналдырудың қолайлы сызбасы.</w:t>
      </w:r>
    </w:p>
    <w:bookmarkEnd w:id="70"/>
    <w:bookmarkStart w:name="z78" w:id="71"/>
    <w:p>
      <w:pPr>
        <w:spacing w:after="0"/>
        <w:ind w:left="0"/>
        <w:jc w:val="left"/>
      </w:pPr>
      <w:r>
        <w:rPr>
          <w:rFonts w:ascii="Times New Roman"/>
          <w:b/>
          <w:i w:val="false"/>
          <w:color w:val="000000"/>
        </w:rPr>
        <w:t xml:space="preserve"> Сайқын ауылдық округіне тиісті қолайлы жайылымдардың сызбасы.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79" w:id="72"/>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72"/>
    <w:bookmarkStart w:name="z80" w:id="73"/>
    <w:p>
      <w:pPr>
        <w:spacing w:after="0"/>
        <w:ind w:left="0"/>
        <w:jc w:val="left"/>
      </w:pPr>
      <w:r>
        <w:rPr>
          <w:rFonts w:ascii="Times New Roman"/>
          <w:b/>
          <w:i w:val="false"/>
          <w:color w:val="000000"/>
        </w:rPr>
        <w:t xml:space="preserve"> Жайылымдарды айналдырудың қолайлы сызбасы.</w:t>
      </w:r>
    </w:p>
    <w:bookmarkEnd w:id="73"/>
    <w:bookmarkStart w:name="z81" w:id="74"/>
    <w:p>
      <w:pPr>
        <w:spacing w:after="0"/>
        <w:ind w:left="0"/>
        <w:jc w:val="left"/>
      </w:pPr>
      <w:r>
        <w:rPr>
          <w:rFonts w:ascii="Times New Roman"/>
          <w:b/>
          <w:i w:val="false"/>
          <w:color w:val="000000"/>
        </w:rPr>
        <w:t xml:space="preserve"> Саралжын ауылдық округіне тиісті қолайлы жайылымдардың сызбасы.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82" w:id="75"/>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75"/>
    <w:bookmarkStart w:name="z83" w:id="76"/>
    <w:p>
      <w:pPr>
        <w:spacing w:after="0"/>
        <w:ind w:left="0"/>
        <w:jc w:val="left"/>
      </w:pPr>
      <w:r>
        <w:rPr>
          <w:rFonts w:ascii="Times New Roman"/>
          <w:b/>
          <w:i w:val="false"/>
          <w:color w:val="000000"/>
        </w:rPr>
        <w:t xml:space="preserve"> Жайылымдарды айналдырудың қолайлы сызбасы.</w:t>
      </w:r>
    </w:p>
    <w:bookmarkEnd w:id="76"/>
    <w:bookmarkStart w:name="z84" w:id="77"/>
    <w:p>
      <w:pPr>
        <w:spacing w:after="0"/>
        <w:ind w:left="0"/>
        <w:jc w:val="left"/>
      </w:pPr>
      <w:r>
        <w:rPr>
          <w:rFonts w:ascii="Times New Roman"/>
          <w:b/>
          <w:i w:val="false"/>
          <w:color w:val="000000"/>
        </w:rPr>
        <w:t xml:space="preserve"> Темір Масин ауылдық округіне тиісті қолайлы жайылымдардың сызбасы.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85" w:id="78"/>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78"/>
    <w:bookmarkStart w:name="z86" w:id="79"/>
    <w:p>
      <w:pPr>
        <w:spacing w:after="0"/>
        <w:ind w:left="0"/>
        <w:jc w:val="left"/>
      </w:pPr>
      <w:r>
        <w:rPr>
          <w:rFonts w:ascii="Times New Roman"/>
          <w:b/>
          <w:i w:val="false"/>
          <w:color w:val="000000"/>
        </w:rPr>
        <w:t xml:space="preserve"> Жайылымдарды айналдырудың қолайлы сызбасы.</w:t>
      </w:r>
    </w:p>
    <w:bookmarkEnd w:id="79"/>
    <w:bookmarkStart w:name="z87" w:id="80"/>
    <w:p>
      <w:pPr>
        <w:spacing w:after="0"/>
        <w:ind w:left="0"/>
        <w:jc w:val="left"/>
      </w:pPr>
      <w:r>
        <w:rPr>
          <w:rFonts w:ascii="Times New Roman"/>
          <w:b/>
          <w:i w:val="false"/>
          <w:color w:val="000000"/>
        </w:rPr>
        <w:t xml:space="preserve"> Ұялы ауылдық округіне тиісті қолайлы жайылымдардың сызбасы.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Демалыстағы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88" w:id="81"/>
    <w:p>
      <w:pPr>
        <w:spacing w:after="0"/>
        <w:ind w:left="0"/>
        <w:jc w:val="both"/>
      </w:pPr>
      <w:r>
        <w:rPr>
          <w:rFonts w:ascii="Times New Roman"/>
          <w:b w:val="false"/>
          <w:i w:val="false"/>
          <w:color w:val="000000"/>
          <w:sz w:val="28"/>
        </w:rPr>
        <w:t>
      Ескертпе: 1, 2, 3, 4 – қашаларды бір жыл ішінде пайдалану кезектілігі.</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 қосымша.</w:t>
            </w:r>
          </w:p>
        </w:tc>
      </w:tr>
    </w:tbl>
    <w:bookmarkStart w:name="z90" w:id="8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инфроқұрылым нысандарын көрсететін карта.</w:t>
      </w:r>
    </w:p>
    <w:bookmarkEnd w:id="82"/>
    <w:bookmarkStart w:name="z9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9977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977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4"/>
    <w:p>
      <w:pPr>
        <w:spacing w:after="0"/>
        <w:ind w:left="0"/>
        <w:jc w:val="both"/>
      </w:pPr>
      <w:r>
        <w:rPr>
          <w:rFonts w:ascii="Times New Roman"/>
          <w:b w:val="false"/>
          <w:i w:val="false"/>
          <w:color w:val="000000"/>
          <w:sz w:val="28"/>
        </w:rPr>
        <w:t>
      Шартты белгілер:</w:t>
      </w:r>
    </w:p>
    <w:bookmarkEnd w:id="84"/>
    <w:bookmarkStart w:name="z9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683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83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 қосымша.</w:t>
            </w:r>
          </w:p>
        </w:tc>
      </w:tr>
    </w:tbl>
    <w:bookmarkStart w:name="z95" w:id="86"/>
    <w:p>
      <w:pPr>
        <w:spacing w:after="0"/>
        <w:ind w:left="0"/>
        <w:jc w:val="left"/>
      </w:pPr>
      <w:r>
        <w:rPr>
          <w:rFonts w:ascii="Times New Roman"/>
          <w:b/>
          <w:i w:val="false"/>
          <w:color w:val="000000"/>
        </w:rPr>
        <w:t xml:space="preserve"> Жайылымдардың сыртқы және ішеі шекаралары мен аудандарын, оның ішінде маусымдық, жайылымдық инфрақұрылым нысандарын көрсететін карта.</w:t>
      </w:r>
    </w:p>
    <w:bookmarkEnd w:id="86"/>
    <w:bookmarkStart w:name="z96"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416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168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8"/>
    <w:p>
      <w:pPr>
        <w:spacing w:after="0"/>
        <w:ind w:left="0"/>
        <w:jc w:val="both"/>
      </w:pPr>
      <w:r>
        <w:rPr>
          <w:rFonts w:ascii="Times New Roman"/>
          <w:b w:val="false"/>
          <w:i w:val="false"/>
          <w:color w:val="000000"/>
          <w:sz w:val="28"/>
        </w:rPr>
        <w:t>
      Шартты белгілер:</w:t>
      </w:r>
    </w:p>
    <w:bookmarkEnd w:id="88"/>
    <w:bookmarkStart w:name="z98"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594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946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 қосымша.</w:t>
            </w:r>
          </w:p>
        </w:tc>
      </w:tr>
    </w:tbl>
    <w:bookmarkStart w:name="z100" w:id="90"/>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90"/>
    <w:bookmarkStart w:name="z101"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92"/>
    <w:p>
      <w:pPr>
        <w:spacing w:after="0"/>
        <w:ind w:left="0"/>
        <w:jc w:val="both"/>
      </w:pPr>
      <w:r>
        <w:rPr>
          <w:rFonts w:ascii="Times New Roman"/>
          <w:b w:val="false"/>
          <w:i w:val="false"/>
          <w:color w:val="000000"/>
          <w:sz w:val="28"/>
        </w:rPr>
        <w:t>
      Шартты белгілер:</w:t>
      </w:r>
    </w:p>
    <w:bookmarkEnd w:id="92"/>
    <w:bookmarkStart w:name="z103"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505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057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 қосымша.</w:t>
            </w:r>
          </w:p>
        </w:tc>
      </w:tr>
    </w:tbl>
    <w:bookmarkStart w:name="z105" w:id="94"/>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94"/>
    <w:bookmarkStart w:name="z106"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6"/>
    <w:p>
      <w:pPr>
        <w:spacing w:after="0"/>
        <w:ind w:left="0"/>
        <w:jc w:val="both"/>
      </w:pPr>
      <w:r>
        <w:rPr>
          <w:rFonts w:ascii="Times New Roman"/>
          <w:b w:val="false"/>
          <w:i w:val="false"/>
          <w:color w:val="000000"/>
          <w:sz w:val="28"/>
        </w:rPr>
        <w:t>
      Шартты белгілер:</w:t>
      </w:r>
    </w:p>
    <w:bookmarkEnd w:id="96"/>
    <w:bookmarkStart w:name="z10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5438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438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 қосымша.</w:t>
            </w:r>
          </w:p>
        </w:tc>
      </w:tr>
    </w:tbl>
    <w:bookmarkStart w:name="z110" w:id="98"/>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98"/>
    <w:bookmarkStart w:name="z11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0"/>
    <w:p>
      <w:pPr>
        <w:spacing w:after="0"/>
        <w:ind w:left="0"/>
        <w:jc w:val="both"/>
      </w:pPr>
      <w:r>
        <w:rPr>
          <w:rFonts w:ascii="Times New Roman"/>
          <w:b w:val="false"/>
          <w:i w:val="false"/>
          <w:color w:val="000000"/>
          <w:sz w:val="28"/>
        </w:rPr>
        <w:t>
      Шартты белгілер:</w:t>
      </w:r>
    </w:p>
    <w:bookmarkEnd w:id="100"/>
    <w:bookmarkStart w:name="z113"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 қосымша.</w:t>
            </w:r>
          </w:p>
        </w:tc>
      </w:tr>
    </w:tbl>
    <w:bookmarkStart w:name="z115" w:id="102"/>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102"/>
    <w:bookmarkStart w:name="z116"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4"/>
    <w:p>
      <w:pPr>
        <w:spacing w:after="0"/>
        <w:ind w:left="0"/>
        <w:jc w:val="both"/>
      </w:pPr>
      <w:r>
        <w:rPr>
          <w:rFonts w:ascii="Times New Roman"/>
          <w:b w:val="false"/>
          <w:i w:val="false"/>
          <w:color w:val="000000"/>
          <w:sz w:val="28"/>
        </w:rPr>
        <w:t>
      Шартты белгілер:</w:t>
      </w:r>
    </w:p>
    <w:bookmarkEnd w:id="104"/>
    <w:bookmarkStart w:name="z11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708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089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3 қосымша.</w:t>
            </w:r>
          </w:p>
        </w:tc>
      </w:tr>
    </w:tbl>
    <w:bookmarkStart w:name="z120" w:id="106"/>
    <w:p>
      <w:pPr>
        <w:spacing w:after="0"/>
        <w:ind w:left="0"/>
        <w:jc w:val="left"/>
      </w:pPr>
      <w:r>
        <w:rPr>
          <w:rFonts w:ascii="Times New Roman"/>
          <w:b/>
          <w:i w:val="false"/>
          <w:color w:val="000000"/>
        </w:rPr>
        <w:t xml:space="preserve"> Жайылымдардың сыртқы және ішкі шекаралары мен аудандарын, оның ішінде маусымдық, жайылымдық инфрақұрылым нысандарын көрсететін карта.</w:t>
      </w:r>
    </w:p>
    <w:bookmarkEnd w:id="106"/>
    <w:bookmarkStart w:name="z12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8"/>
    <w:p>
      <w:pPr>
        <w:spacing w:after="0"/>
        <w:ind w:left="0"/>
        <w:jc w:val="both"/>
      </w:pPr>
      <w:r>
        <w:rPr>
          <w:rFonts w:ascii="Times New Roman"/>
          <w:b w:val="false"/>
          <w:i w:val="false"/>
          <w:color w:val="000000"/>
          <w:sz w:val="28"/>
        </w:rPr>
        <w:t>
      Шартты белгілер:</w:t>
      </w:r>
    </w:p>
    <w:bookmarkEnd w:id="108"/>
    <w:bookmarkStart w:name="z12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7343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343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Бисен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4 қосымша.</w:t>
            </w:r>
          </w:p>
        </w:tc>
      </w:tr>
    </w:tbl>
    <w:bookmarkStart w:name="z125" w:id="110"/>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10"/>
    <w:bookmarkStart w:name="z126" w:id="111"/>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w:t>
      </w:r>
    </w:p>
    <w:bookmarkEnd w:id="111"/>
    <w:bookmarkStart w:name="z127" w:id="112"/>
    <w:p>
      <w:pPr>
        <w:spacing w:after="0"/>
        <w:ind w:left="0"/>
        <w:jc w:val="both"/>
      </w:pPr>
      <w:r>
        <w:rPr>
          <w:rFonts w:ascii="Times New Roman"/>
          <w:b w:val="false"/>
          <w:i w:val="false"/>
          <w:color w:val="000000"/>
          <w:sz w:val="28"/>
        </w:rPr>
        <w:t>
      Бисен ауылдық округінің аумағында суару немесе суару арналары жоқ.</w:t>
      </w:r>
    </w:p>
    <w:bookmarkEnd w:id="112"/>
    <w:bookmarkStart w:name="z128"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69469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469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14"/>
    <w:p>
      <w:pPr>
        <w:spacing w:after="0"/>
        <w:ind w:left="0"/>
        <w:jc w:val="left"/>
      </w:pPr>
      <w:r>
        <w:rPr>
          <w:rFonts w:ascii="Times New Roman"/>
          <w:b/>
          <w:i w:val="false"/>
          <w:color w:val="000000"/>
        </w:rPr>
        <w:t xml:space="preserve"> Бисен аулдық округі.</w:t>
      </w:r>
    </w:p>
    <w:bookmarkEnd w:id="114"/>
    <w:bookmarkStart w:name="z130" w:id="115"/>
    <w:p>
      <w:pPr>
        <w:spacing w:after="0"/>
        <w:ind w:left="0"/>
        <w:jc w:val="both"/>
      </w:pPr>
      <w:r>
        <w:rPr>
          <w:rFonts w:ascii="Times New Roman"/>
          <w:b w:val="false"/>
          <w:i w:val="false"/>
          <w:color w:val="000000"/>
          <w:sz w:val="28"/>
        </w:rPr>
        <w:t>
      Шартты белгілер:</w:t>
      </w:r>
    </w:p>
    <w:bookmarkEnd w:id="115"/>
    <w:bookmarkStart w:name="z13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Мұратсай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4 қосымша.</w:t>
            </w:r>
          </w:p>
        </w:tc>
      </w:tr>
    </w:tbl>
    <w:bookmarkStart w:name="z133" w:id="117"/>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17"/>
    <w:bookmarkStart w:name="z134" w:id="118"/>
    <w:p>
      <w:pPr>
        <w:spacing w:after="0"/>
        <w:ind w:left="0"/>
        <w:jc w:val="both"/>
      </w:pPr>
      <w:r>
        <w:rPr>
          <w:rFonts w:ascii="Times New Roman"/>
          <w:b w:val="false"/>
          <w:i w:val="false"/>
          <w:color w:val="000000"/>
          <w:sz w:val="28"/>
        </w:rPr>
        <w:t xml:space="preserve">
      Бір ауылшаруашылық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w:t>
      </w:r>
    </w:p>
    <w:bookmarkEnd w:id="118"/>
    <w:bookmarkStart w:name="z135" w:id="119"/>
    <w:p>
      <w:pPr>
        <w:spacing w:after="0"/>
        <w:ind w:left="0"/>
        <w:jc w:val="both"/>
      </w:pPr>
      <w:r>
        <w:rPr>
          <w:rFonts w:ascii="Times New Roman"/>
          <w:b w:val="false"/>
          <w:i w:val="false"/>
          <w:color w:val="000000"/>
          <w:sz w:val="28"/>
        </w:rPr>
        <w:t>
       Мұратсай ауылдық округінің аумағында суару немесе суару арналары жоқ.</w:t>
      </w:r>
    </w:p>
    <w:bookmarkEnd w:id="119"/>
    <w:bookmarkStart w:name="z13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416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168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1"/>
    <w:p>
      <w:pPr>
        <w:spacing w:after="0"/>
        <w:ind w:left="0"/>
        <w:jc w:val="left"/>
      </w:pPr>
      <w:r>
        <w:rPr>
          <w:rFonts w:ascii="Times New Roman"/>
          <w:b/>
          <w:i w:val="false"/>
          <w:color w:val="000000"/>
        </w:rPr>
        <w:t xml:space="preserve"> Мұратсай ауылдық округі.</w:t>
      </w:r>
    </w:p>
    <w:bookmarkEnd w:id="121"/>
    <w:bookmarkStart w:name="z138" w:id="122"/>
    <w:p>
      <w:pPr>
        <w:spacing w:after="0"/>
        <w:ind w:left="0"/>
        <w:jc w:val="both"/>
      </w:pPr>
      <w:r>
        <w:rPr>
          <w:rFonts w:ascii="Times New Roman"/>
          <w:b w:val="false"/>
          <w:i w:val="false"/>
          <w:color w:val="000000"/>
          <w:sz w:val="28"/>
        </w:rPr>
        <w:t>
      Шартты белгілер:</w:t>
      </w:r>
    </w:p>
    <w:bookmarkEnd w:id="122"/>
    <w:bookmarkStart w:name="z139"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Орда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4 қосымша.</w:t>
            </w:r>
          </w:p>
        </w:tc>
      </w:tr>
    </w:tbl>
    <w:bookmarkStart w:name="z141" w:id="124"/>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24"/>
    <w:bookmarkStart w:name="z142" w:id="125"/>
    <w:p>
      <w:pPr>
        <w:spacing w:after="0"/>
        <w:ind w:left="0"/>
        <w:jc w:val="both"/>
      </w:pPr>
      <w:r>
        <w:rPr>
          <w:rFonts w:ascii="Times New Roman"/>
          <w:b w:val="false"/>
          <w:i w:val="false"/>
          <w:color w:val="000000"/>
          <w:sz w:val="28"/>
        </w:rPr>
        <w:t xml:space="preserve">
      Бір ауылшаруашылық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w:t>
      </w:r>
    </w:p>
    <w:bookmarkEnd w:id="125"/>
    <w:bookmarkStart w:name="z143" w:id="126"/>
    <w:p>
      <w:pPr>
        <w:spacing w:after="0"/>
        <w:ind w:left="0"/>
        <w:jc w:val="both"/>
      </w:pPr>
      <w:r>
        <w:rPr>
          <w:rFonts w:ascii="Times New Roman"/>
          <w:b w:val="false"/>
          <w:i w:val="false"/>
          <w:color w:val="000000"/>
          <w:sz w:val="28"/>
        </w:rPr>
        <w:t>
      Орда ауылдық округінің аумағында суару немесе суару арналары жоқ.</w:t>
      </w:r>
    </w:p>
    <w:bookmarkEnd w:id="126"/>
    <w:bookmarkStart w:name="z144"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28"/>
    <w:p>
      <w:pPr>
        <w:spacing w:after="0"/>
        <w:ind w:left="0"/>
        <w:jc w:val="left"/>
      </w:pPr>
      <w:r>
        <w:rPr>
          <w:rFonts w:ascii="Times New Roman"/>
          <w:b/>
          <w:i w:val="false"/>
          <w:color w:val="000000"/>
        </w:rPr>
        <w:t xml:space="preserve"> Орда аулдық округі.</w:t>
      </w:r>
    </w:p>
    <w:bookmarkEnd w:id="128"/>
    <w:bookmarkStart w:name="z146" w:id="129"/>
    <w:p>
      <w:pPr>
        <w:spacing w:after="0"/>
        <w:ind w:left="0"/>
        <w:jc w:val="both"/>
      </w:pPr>
      <w:r>
        <w:rPr>
          <w:rFonts w:ascii="Times New Roman"/>
          <w:b w:val="false"/>
          <w:i w:val="false"/>
          <w:color w:val="000000"/>
          <w:sz w:val="28"/>
        </w:rPr>
        <w:t>
      Шартты белгілер:</w:t>
      </w:r>
    </w:p>
    <w:bookmarkEnd w:id="129"/>
    <w:bookmarkStart w:name="z147"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Сайқын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4 қосымша.</w:t>
            </w:r>
          </w:p>
        </w:tc>
      </w:tr>
    </w:tbl>
    <w:bookmarkStart w:name="z149" w:id="131"/>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31"/>
    <w:bookmarkStart w:name="z150" w:id="132"/>
    <w:p>
      <w:pPr>
        <w:spacing w:after="0"/>
        <w:ind w:left="0"/>
        <w:jc w:val="both"/>
      </w:pPr>
      <w:r>
        <w:rPr>
          <w:rFonts w:ascii="Times New Roman"/>
          <w:b w:val="false"/>
          <w:i w:val="false"/>
          <w:color w:val="000000"/>
          <w:sz w:val="28"/>
        </w:rPr>
        <w:t xml:space="preserve">
      Бір ауылшаруашылық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w:t>
      </w:r>
    </w:p>
    <w:bookmarkEnd w:id="132"/>
    <w:bookmarkStart w:name="z151" w:id="133"/>
    <w:p>
      <w:pPr>
        <w:spacing w:after="0"/>
        <w:ind w:left="0"/>
        <w:jc w:val="both"/>
      </w:pPr>
      <w:r>
        <w:rPr>
          <w:rFonts w:ascii="Times New Roman"/>
          <w:b w:val="false"/>
          <w:i w:val="false"/>
          <w:color w:val="000000"/>
          <w:sz w:val="28"/>
        </w:rPr>
        <w:t>
      Сайқын ауылдық округінің аумағында суару немесе суару арналары жоқ.</w:t>
      </w:r>
    </w:p>
    <w:bookmarkEnd w:id="133"/>
    <w:bookmarkStart w:name="z152"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35"/>
    <w:p>
      <w:pPr>
        <w:spacing w:after="0"/>
        <w:ind w:left="0"/>
        <w:jc w:val="left"/>
      </w:pPr>
      <w:r>
        <w:rPr>
          <w:rFonts w:ascii="Times New Roman"/>
          <w:b/>
          <w:i w:val="false"/>
          <w:color w:val="000000"/>
        </w:rPr>
        <w:t xml:space="preserve"> Сайқын аулдық округі.</w:t>
      </w:r>
    </w:p>
    <w:bookmarkEnd w:id="135"/>
    <w:bookmarkStart w:name="z154" w:id="136"/>
    <w:p>
      <w:pPr>
        <w:spacing w:after="0"/>
        <w:ind w:left="0"/>
        <w:jc w:val="both"/>
      </w:pPr>
      <w:r>
        <w:rPr>
          <w:rFonts w:ascii="Times New Roman"/>
          <w:b w:val="false"/>
          <w:i w:val="false"/>
          <w:color w:val="000000"/>
          <w:sz w:val="28"/>
        </w:rPr>
        <w:t>
      Шартты белгілер:</w:t>
      </w:r>
    </w:p>
    <w:bookmarkEnd w:id="136"/>
    <w:bookmarkStart w:name="z15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Саралжын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4 қосымша.</w:t>
            </w:r>
          </w:p>
        </w:tc>
      </w:tr>
    </w:tbl>
    <w:bookmarkStart w:name="z157" w:id="138"/>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38"/>
    <w:bookmarkStart w:name="z158" w:id="139"/>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w:t>
      </w:r>
    </w:p>
    <w:bookmarkEnd w:id="139"/>
    <w:bookmarkStart w:name="z159" w:id="140"/>
    <w:p>
      <w:pPr>
        <w:spacing w:after="0"/>
        <w:ind w:left="0"/>
        <w:jc w:val="both"/>
      </w:pPr>
      <w:r>
        <w:rPr>
          <w:rFonts w:ascii="Times New Roman"/>
          <w:b w:val="false"/>
          <w:i w:val="false"/>
          <w:color w:val="000000"/>
          <w:sz w:val="28"/>
        </w:rPr>
        <w:t>
      Саралжын ауылдық округінің аумағында суару немесе суару арналары жоқ.</w:t>
      </w:r>
    </w:p>
    <w:bookmarkEnd w:id="140"/>
    <w:bookmarkStart w:name="z160"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42"/>
    <w:p>
      <w:pPr>
        <w:spacing w:after="0"/>
        <w:ind w:left="0"/>
        <w:jc w:val="left"/>
      </w:pPr>
      <w:r>
        <w:rPr>
          <w:rFonts w:ascii="Times New Roman"/>
          <w:b/>
          <w:i w:val="false"/>
          <w:color w:val="000000"/>
        </w:rPr>
        <w:t xml:space="preserve"> Саралжын аулдық округі.</w:t>
      </w:r>
    </w:p>
    <w:bookmarkEnd w:id="142"/>
    <w:bookmarkStart w:name="z162" w:id="143"/>
    <w:p>
      <w:pPr>
        <w:spacing w:after="0"/>
        <w:ind w:left="0"/>
        <w:jc w:val="both"/>
      </w:pPr>
      <w:r>
        <w:rPr>
          <w:rFonts w:ascii="Times New Roman"/>
          <w:b w:val="false"/>
          <w:i w:val="false"/>
          <w:color w:val="000000"/>
          <w:sz w:val="28"/>
        </w:rPr>
        <w:t>
      Шартты белгілер:</w:t>
      </w:r>
    </w:p>
    <w:bookmarkEnd w:id="143"/>
    <w:bookmarkStart w:name="z163"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Масин ауылдық </w:t>
            </w:r>
            <w:r>
              <w:br/>
            </w:r>
            <w:r>
              <w:rPr>
                <w:rFonts w:ascii="Times New Roman"/>
                <w:b w:val="false"/>
                <w:i w:val="false"/>
                <w:color w:val="000000"/>
                <w:sz w:val="20"/>
              </w:rPr>
              <w:t xml:space="preserve">округіндегі жайылымдарды </w:t>
            </w:r>
            <w:r>
              <w:br/>
            </w:r>
            <w:r>
              <w:rPr>
                <w:rFonts w:ascii="Times New Roman"/>
                <w:b w:val="false"/>
                <w:i w:val="false"/>
                <w:color w:val="000000"/>
                <w:sz w:val="20"/>
              </w:rPr>
              <w:t xml:space="preserve">басқару және пайдалануы </w:t>
            </w:r>
            <w:r>
              <w:br/>
            </w:r>
            <w:r>
              <w:rPr>
                <w:rFonts w:ascii="Times New Roman"/>
                <w:b w:val="false"/>
                <w:i w:val="false"/>
                <w:color w:val="000000"/>
                <w:sz w:val="20"/>
              </w:rPr>
              <w:t>жоспарына 4 қосымша.</w:t>
            </w:r>
          </w:p>
        </w:tc>
      </w:tr>
    </w:tbl>
    <w:bookmarkStart w:name="z165" w:id="145"/>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45"/>
    <w:bookmarkStart w:name="z166" w:id="146"/>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w:t>
      </w:r>
    </w:p>
    <w:bookmarkEnd w:id="146"/>
    <w:bookmarkStart w:name="z167" w:id="147"/>
    <w:p>
      <w:pPr>
        <w:spacing w:after="0"/>
        <w:ind w:left="0"/>
        <w:jc w:val="both"/>
      </w:pPr>
      <w:r>
        <w:rPr>
          <w:rFonts w:ascii="Times New Roman"/>
          <w:b w:val="false"/>
          <w:i w:val="false"/>
          <w:color w:val="000000"/>
          <w:sz w:val="28"/>
        </w:rPr>
        <w:t>
      Темір Масин ауылдық округінің аумағында суару немесе суару арналары жоқ.</w:t>
      </w:r>
    </w:p>
    <w:bookmarkEnd w:id="147"/>
    <w:bookmarkStart w:name="z168"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4803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4803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149"/>
    <w:p>
      <w:pPr>
        <w:spacing w:after="0"/>
        <w:ind w:left="0"/>
        <w:jc w:val="left"/>
      </w:pPr>
      <w:r>
        <w:rPr>
          <w:rFonts w:ascii="Times New Roman"/>
          <w:b/>
          <w:i w:val="false"/>
          <w:color w:val="000000"/>
        </w:rPr>
        <w:t xml:space="preserve"> Темір Масин аулдық округі.</w:t>
      </w:r>
    </w:p>
    <w:bookmarkEnd w:id="149"/>
    <w:bookmarkStart w:name="z170" w:id="150"/>
    <w:p>
      <w:pPr>
        <w:spacing w:after="0"/>
        <w:ind w:left="0"/>
        <w:jc w:val="both"/>
      </w:pPr>
      <w:r>
        <w:rPr>
          <w:rFonts w:ascii="Times New Roman"/>
          <w:b w:val="false"/>
          <w:i w:val="false"/>
          <w:color w:val="000000"/>
          <w:sz w:val="28"/>
        </w:rPr>
        <w:t>
      Шартты белгілер:</w:t>
      </w:r>
    </w:p>
    <w:bookmarkEnd w:id="150"/>
    <w:bookmarkStart w:name="z171"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Ұялы ауылдық округіндегі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пайдалануы жоспарына </w:t>
            </w:r>
            <w:r>
              <w:br/>
            </w:r>
            <w:r>
              <w:rPr>
                <w:rFonts w:ascii="Times New Roman"/>
                <w:b w:val="false"/>
                <w:i w:val="false"/>
                <w:color w:val="000000"/>
                <w:sz w:val="20"/>
              </w:rPr>
              <w:t>4 қосымша.</w:t>
            </w:r>
          </w:p>
        </w:tc>
      </w:tr>
    </w:tbl>
    <w:bookmarkStart w:name="z173" w:id="152"/>
    <w:p>
      <w:pPr>
        <w:spacing w:after="0"/>
        <w:ind w:left="0"/>
        <w:jc w:val="left"/>
      </w:pPr>
      <w:r>
        <w:rPr>
          <w:rFonts w:ascii="Times New Roman"/>
          <w:b/>
          <w:i w:val="false"/>
          <w:color w:val="000000"/>
        </w:rPr>
        <w:t xml:space="preserve"> Жайылым пайдаланушылардың су тұтыну жылдамдығына сәйкес жасалған су көздеріне (көлдерге, өзендерге, тоғандарға, қазбаларға, суару немесе суару каналдарына, құбыр немесе оқпан құдықтарына) қол жеткізу схемасы.</w:t>
      </w:r>
    </w:p>
    <w:bookmarkEnd w:id="152"/>
    <w:bookmarkStart w:name="z174" w:id="153"/>
    <w:p>
      <w:pPr>
        <w:spacing w:after="0"/>
        <w:ind w:left="0"/>
        <w:jc w:val="both"/>
      </w:pPr>
      <w:r>
        <w:rPr>
          <w:rFonts w:ascii="Times New Roman"/>
          <w:b w:val="false"/>
          <w:i w:val="false"/>
          <w:color w:val="000000"/>
          <w:sz w:val="28"/>
        </w:rPr>
        <w:t xml:space="preserve">
      Бір ауыл шаруашылық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№173 бұйрығымен бекітілген жайылымдарды ұтымды пайдалануережесінің </w:t>
      </w:r>
      <w:r>
        <w:rPr>
          <w:rFonts w:ascii="Times New Roman"/>
          <w:b w:val="false"/>
          <w:i w:val="false"/>
          <w:color w:val="000000"/>
          <w:sz w:val="28"/>
        </w:rPr>
        <w:t>9 тармағына</w:t>
      </w:r>
      <w:r>
        <w:rPr>
          <w:rFonts w:ascii="Times New Roman"/>
          <w:b w:val="false"/>
          <w:i w:val="false"/>
          <w:color w:val="000000"/>
          <w:sz w:val="28"/>
        </w:rPr>
        <w:t xml:space="preserve"> сәйкес айқындалады (Нормативтік құқықтық актілерді мемлекттік тіркеу тізімінде №15090 тіркелген.</w:t>
      </w:r>
    </w:p>
    <w:bookmarkEnd w:id="153"/>
    <w:bookmarkStart w:name="z175" w:id="154"/>
    <w:p>
      <w:pPr>
        <w:spacing w:after="0"/>
        <w:ind w:left="0"/>
        <w:jc w:val="both"/>
      </w:pPr>
      <w:r>
        <w:rPr>
          <w:rFonts w:ascii="Times New Roman"/>
          <w:b w:val="false"/>
          <w:i w:val="false"/>
          <w:color w:val="000000"/>
          <w:sz w:val="28"/>
        </w:rPr>
        <w:t>
      Ұялы ауылдық округінің аумағында суару немесе суару арналары жоқ.</w:t>
      </w:r>
    </w:p>
    <w:bookmarkEnd w:id="154"/>
    <w:bookmarkStart w:name="z176"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69850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850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56"/>
    <w:p>
      <w:pPr>
        <w:spacing w:after="0"/>
        <w:ind w:left="0"/>
        <w:jc w:val="left"/>
      </w:pPr>
      <w:r>
        <w:rPr>
          <w:rFonts w:ascii="Times New Roman"/>
          <w:b/>
          <w:i w:val="false"/>
          <w:color w:val="000000"/>
        </w:rPr>
        <w:t xml:space="preserve"> Ұялы аулдық округі.</w:t>
      </w:r>
    </w:p>
    <w:bookmarkEnd w:id="156"/>
    <w:bookmarkStart w:name="z178" w:id="157"/>
    <w:p>
      <w:pPr>
        <w:spacing w:after="0"/>
        <w:ind w:left="0"/>
        <w:jc w:val="both"/>
      </w:pPr>
      <w:r>
        <w:rPr>
          <w:rFonts w:ascii="Times New Roman"/>
          <w:b w:val="false"/>
          <w:i w:val="false"/>
          <w:color w:val="000000"/>
          <w:sz w:val="28"/>
        </w:rPr>
        <w:t>
      Шартты белгілер:</w:t>
      </w:r>
    </w:p>
    <w:bookmarkEnd w:id="157"/>
    <w:bookmarkStart w:name="z179"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5 қосымшасы.</w:t>
            </w:r>
          </w:p>
        </w:tc>
      </w:tr>
    </w:tbl>
    <w:bookmarkStart w:name="z181" w:id="159"/>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59"/>
    <w:bookmarkStart w:name="z182"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6997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9977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61"/>
    <w:p>
      <w:pPr>
        <w:spacing w:after="0"/>
        <w:ind w:left="0"/>
        <w:jc w:val="left"/>
      </w:pPr>
      <w:r>
        <w:rPr>
          <w:rFonts w:ascii="Times New Roman"/>
          <w:b/>
          <w:i w:val="false"/>
          <w:color w:val="000000"/>
        </w:rPr>
        <w:t xml:space="preserve"> Бисен ауылдық округі -29201 гектар.</w:t>
      </w:r>
    </w:p>
    <w:bookmarkEnd w:id="161"/>
    <w:bookmarkStart w:name="z184" w:id="162"/>
    <w:p>
      <w:pPr>
        <w:spacing w:after="0"/>
        <w:ind w:left="0"/>
        <w:jc w:val="both"/>
      </w:pPr>
      <w:r>
        <w:rPr>
          <w:rFonts w:ascii="Times New Roman"/>
          <w:b w:val="false"/>
          <w:i w:val="false"/>
          <w:color w:val="000000"/>
          <w:sz w:val="28"/>
        </w:rPr>
        <w:t>
      Шартты белгілер:</w:t>
      </w:r>
    </w:p>
    <w:bookmarkEnd w:id="162"/>
    <w:bookmarkStart w:name="z185"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5 қосымшасы.</w:t>
            </w:r>
          </w:p>
        </w:tc>
      </w:tr>
    </w:tbl>
    <w:bookmarkStart w:name="z187" w:id="164"/>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64"/>
    <w:bookmarkStart w:name="z18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416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168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66"/>
    <w:p>
      <w:pPr>
        <w:spacing w:after="0"/>
        <w:ind w:left="0"/>
        <w:jc w:val="left"/>
      </w:pPr>
      <w:r>
        <w:rPr>
          <w:rFonts w:ascii="Times New Roman"/>
          <w:b/>
          <w:i w:val="false"/>
          <w:color w:val="000000"/>
        </w:rPr>
        <w:t xml:space="preserve"> Мұратсай ауылдық округі – 13330 гектар</w:t>
      </w:r>
    </w:p>
    <w:bookmarkEnd w:id="166"/>
    <w:bookmarkStart w:name="z190" w:id="167"/>
    <w:p>
      <w:pPr>
        <w:spacing w:after="0"/>
        <w:ind w:left="0"/>
        <w:jc w:val="both"/>
      </w:pPr>
      <w:r>
        <w:rPr>
          <w:rFonts w:ascii="Times New Roman"/>
          <w:b w:val="false"/>
          <w:i w:val="false"/>
          <w:color w:val="000000"/>
          <w:sz w:val="28"/>
        </w:rPr>
        <w:t>
      Шартты белгілер:</w:t>
      </w:r>
    </w:p>
    <w:bookmarkEnd w:id="167"/>
    <w:bookmarkStart w:name="z19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5 қосымшасы.</w:t>
            </w:r>
          </w:p>
        </w:tc>
      </w:tr>
    </w:tbl>
    <w:bookmarkStart w:name="z193" w:id="169"/>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69"/>
    <w:bookmarkStart w:name="z19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71"/>
    <w:p>
      <w:pPr>
        <w:spacing w:after="0"/>
        <w:ind w:left="0"/>
        <w:jc w:val="left"/>
      </w:pPr>
      <w:r>
        <w:rPr>
          <w:rFonts w:ascii="Times New Roman"/>
          <w:b/>
          <w:i w:val="false"/>
          <w:color w:val="000000"/>
        </w:rPr>
        <w:t xml:space="preserve"> Орда ауылдық округі -12414 гектар.</w:t>
      </w:r>
    </w:p>
    <w:bookmarkEnd w:id="171"/>
    <w:bookmarkStart w:name="z196" w:id="172"/>
    <w:p>
      <w:pPr>
        <w:spacing w:after="0"/>
        <w:ind w:left="0"/>
        <w:jc w:val="both"/>
      </w:pPr>
      <w:r>
        <w:rPr>
          <w:rFonts w:ascii="Times New Roman"/>
          <w:b w:val="false"/>
          <w:i w:val="false"/>
          <w:color w:val="000000"/>
          <w:sz w:val="28"/>
        </w:rPr>
        <w:t>
      Шартты белгілер:</w:t>
      </w:r>
    </w:p>
    <w:bookmarkEnd w:id="172"/>
    <w:bookmarkStart w:name="z197"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5 қосымшасы.</w:t>
            </w:r>
          </w:p>
        </w:tc>
      </w:tr>
    </w:tbl>
    <w:bookmarkStart w:name="z199" w:id="174"/>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74"/>
    <w:bookmarkStart w:name="z200"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76"/>
    <w:p>
      <w:pPr>
        <w:spacing w:after="0"/>
        <w:ind w:left="0"/>
        <w:jc w:val="left"/>
      </w:pPr>
      <w:r>
        <w:rPr>
          <w:rFonts w:ascii="Times New Roman"/>
          <w:b/>
          <w:i w:val="false"/>
          <w:color w:val="000000"/>
        </w:rPr>
        <w:t xml:space="preserve"> Сайқын ауылдық округі -22681 гектар.</w:t>
      </w:r>
    </w:p>
    <w:bookmarkEnd w:id="176"/>
    <w:bookmarkStart w:name="z202" w:id="177"/>
    <w:p>
      <w:pPr>
        <w:spacing w:after="0"/>
        <w:ind w:left="0"/>
        <w:jc w:val="both"/>
      </w:pPr>
      <w:r>
        <w:rPr>
          <w:rFonts w:ascii="Times New Roman"/>
          <w:b w:val="false"/>
          <w:i w:val="false"/>
          <w:color w:val="000000"/>
          <w:sz w:val="28"/>
        </w:rPr>
        <w:t>
      Шартты белгілер:</w:t>
      </w:r>
    </w:p>
    <w:bookmarkEnd w:id="177"/>
    <w:bookmarkStart w:name="z20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5 қосымшасы.</w:t>
            </w:r>
          </w:p>
        </w:tc>
      </w:tr>
    </w:tbl>
    <w:bookmarkStart w:name="z205" w:id="179"/>
    <w:p>
      <w:pPr>
        <w:spacing w:after="0"/>
        <w:ind w:left="0"/>
        <w:jc w:val="left"/>
      </w:pPr>
      <w:r>
        <w:rPr>
          <w:rFonts w:ascii="Times New Roman"/>
          <w:b/>
          <w:i w:val="false"/>
          <w:color w:val="000000"/>
        </w:rPr>
        <w:t xml:space="preserve"> Жайылымдары жоқ жеке (немесе) 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79"/>
    <w:bookmarkStart w:name="z20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81"/>
    <w:p>
      <w:pPr>
        <w:spacing w:after="0"/>
        <w:ind w:left="0"/>
        <w:jc w:val="left"/>
      </w:pPr>
      <w:r>
        <w:rPr>
          <w:rFonts w:ascii="Times New Roman"/>
          <w:b/>
          <w:i w:val="false"/>
          <w:color w:val="000000"/>
        </w:rPr>
        <w:t xml:space="preserve"> Саралжын ауылдық округі – 18468 гектар.</w:t>
      </w:r>
    </w:p>
    <w:bookmarkEnd w:id="181"/>
    <w:bookmarkStart w:name="z208" w:id="182"/>
    <w:p>
      <w:pPr>
        <w:spacing w:after="0"/>
        <w:ind w:left="0"/>
        <w:jc w:val="both"/>
      </w:pPr>
      <w:r>
        <w:rPr>
          <w:rFonts w:ascii="Times New Roman"/>
          <w:b w:val="false"/>
          <w:i w:val="false"/>
          <w:color w:val="000000"/>
          <w:sz w:val="28"/>
        </w:rPr>
        <w:t>
      Шартты белгілер:</w:t>
      </w:r>
    </w:p>
    <w:bookmarkEnd w:id="182"/>
    <w:bookmarkStart w:name="z209"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5 қосымшасы.</w:t>
            </w:r>
          </w:p>
        </w:tc>
      </w:tr>
    </w:tbl>
    <w:bookmarkStart w:name="z211" w:id="184"/>
    <w:p>
      <w:pPr>
        <w:spacing w:after="0"/>
        <w:ind w:left="0"/>
        <w:jc w:val="left"/>
      </w:pPr>
      <w:r>
        <w:rPr>
          <w:rFonts w:ascii="Times New Roman"/>
          <w:b/>
          <w:i w:val="false"/>
          <w:color w:val="000000"/>
        </w:rPr>
        <w:t xml:space="preserve"> Жайылымдары жоқ жеке (немесе)заңды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84"/>
    <w:bookmarkStart w:name="z212"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073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739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86"/>
    <w:p>
      <w:pPr>
        <w:spacing w:after="0"/>
        <w:ind w:left="0"/>
        <w:jc w:val="left"/>
      </w:pPr>
      <w:r>
        <w:rPr>
          <w:rFonts w:ascii="Times New Roman"/>
          <w:b/>
          <w:i w:val="false"/>
          <w:color w:val="000000"/>
        </w:rPr>
        <w:t xml:space="preserve"> Темір Масин ауылдық округі – 20177 гектар.</w:t>
      </w:r>
    </w:p>
    <w:bookmarkEnd w:id="186"/>
    <w:bookmarkStart w:name="z214" w:id="187"/>
    <w:p>
      <w:pPr>
        <w:spacing w:after="0"/>
        <w:ind w:left="0"/>
        <w:jc w:val="both"/>
      </w:pPr>
      <w:r>
        <w:rPr>
          <w:rFonts w:ascii="Times New Roman"/>
          <w:b w:val="false"/>
          <w:i w:val="false"/>
          <w:color w:val="000000"/>
          <w:sz w:val="28"/>
        </w:rPr>
        <w:t>
      Шартты белгілер:</w:t>
      </w:r>
    </w:p>
    <w:bookmarkEnd w:id="187"/>
    <w:bookmarkStart w:name="z21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айдалану жоспарына </w:t>
            </w:r>
            <w:r>
              <w:br/>
            </w:r>
            <w:r>
              <w:rPr>
                <w:rFonts w:ascii="Times New Roman"/>
                <w:b w:val="false"/>
                <w:i w:val="false"/>
                <w:color w:val="000000"/>
                <w:sz w:val="20"/>
              </w:rPr>
              <w:t>5 қосымшасы.</w:t>
            </w:r>
          </w:p>
        </w:tc>
      </w:tr>
    </w:tbl>
    <w:bookmarkStart w:name="z217" w:id="189"/>
    <w:p>
      <w:pPr>
        <w:spacing w:after="0"/>
        <w:ind w:left="0"/>
        <w:jc w:val="left"/>
      </w:pPr>
      <w:r>
        <w:rPr>
          <w:rFonts w:ascii="Times New Roman"/>
          <w:b/>
          <w:i w:val="false"/>
          <w:color w:val="000000"/>
        </w:rPr>
        <w:t xml:space="preserve"> Жайылымдары жоқ жеке (немесе) заңды тұлғалардың ауыл шаруашылығы жануарларының малын орналастыру үшін жайылымдарды қайта бөлу және оны берілген жайылымға көшіру сызбасы.</w:t>
      </w:r>
    </w:p>
    <w:bookmarkEnd w:id="189"/>
    <w:bookmarkStart w:name="z218"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91"/>
    <w:p>
      <w:pPr>
        <w:spacing w:after="0"/>
        <w:ind w:left="0"/>
        <w:jc w:val="left"/>
      </w:pPr>
      <w:r>
        <w:rPr>
          <w:rFonts w:ascii="Times New Roman"/>
          <w:b/>
          <w:i w:val="false"/>
          <w:color w:val="000000"/>
        </w:rPr>
        <w:t xml:space="preserve"> Ұялы ауылдық округі -26415 гектар.</w:t>
      </w:r>
    </w:p>
    <w:bookmarkEnd w:id="191"/>
    <w:bookmarkStart w:name="z220" w:id="192"/>
    <w:p>
      <w:pPr>
        <w:spacing w:after="0"/>
        <w:ind w:left="0"/>
        <w:jc w:val="both"/>
      </w:pPr>
      <w:r>
        <w:rPr>
          <w:rFonts w:ascii="Times New Roman"/>
          <w:b w:val="false"/>
          <w:i w:val="false"/>
          <w:color w:val="000000"/>
          <w:sz w:val="28"/>
        </w:rPr>
        <w:t>
      Шартты белгілер:</w:t>
      </w:r>
    </w:p>
    <w:bookmarkEnd w:id="192"/>
    <w:bookmarkStart w:name="z221"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пайдалану жоспарына</w:t>
            </w:r>
            <w:r>
              <w:br/>
            </w:r>
            <w:r>
              <w:rPr>
                <w:rFonts w:ascii="Times New Roman"/>
                <w:b w:val="false"/>
                <w:i w:val="false"/>
                <w:color w:val="000000"/>
                <w:sz w:val="20"/>
              </w:rPr>
              <w:t>6 қосымша.</w:t>
            </w:r>
          </w:p>
        </w:tc>
      </w:tr>
    </w:tbl>
    <w:bookmarkStart w:name="z223" w:id="194"/>
    <w:p>
      <w:pPr>
        <w:spacing w:after="0"/>
        <w:ind w:left="0"/>
        <w:jc w:val="left"/>
      </w:pPr>
      <w:r>
        <w:rPr>
          <w:rFonts w:ascii="Times New Roman"/>
          <w:b/>
          <w:i w:val="false"/>
          <w:color w:val="000000"/>
        </w:rPr>
        <w:t xml:space="preserve"> Ауыл шаруашылығы жануарларының малын Бисен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194"/>
    <w:bookmarkStart w:name="z224"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69977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977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96"/>
    <w:p>
      <w:pPr>
        <w:spacing w:after="0"/>
        <w:ind w:left="0"/>
        <w:jc w:val="left"/>
      </w:pPr>
      <w:r>
        <w:rPr>
          <w:rFonts w:ascii="Times New Roman"/>
          <w:b/>
          <w:i w:val="false"/>
          <w:color w:val="000000"/>
        </w:rPr>
        <w:t xml:space="preserve"> Бисен ауылдық округі -29201 гектар.</w:t>
      </w:r>
    </w:p>
    <w:bookmarkEnd w:id="196"/>
    <w:bookmarkStart w:name="z226" w:id="197"/>
    <w:p>
      <w:pPr>
        <w:spacing w:after="0"/>
        <w:ind w:left="0"/>
        <w:jc w:val="both"/>
      </w:pPr>
      <w:r>
        <w:rPr>
          <w:rFonts w:ascii="Times New Roman"/>
          <w:b w:val="false"/>
          <w:i w:val="false"/>
          <w:color w:val="000000"/>
          <w:sz w:val="28"/>
        </w:rPr>
        <w:t>
      Шартты белгілер:</w:t>
      </w:r>
    </w:p>
    <w:bookmarkEnd w:id="197"/>
    <w:bookmarkStart w:name="z227"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пайдалану жоспарына</w:t>
            </w:r>
            <w:r>
              <w:br/>
            </w:r>
            <w:r>
              <w:rPr>
                <w:rFonts w:ascii="Times New Roman"/>
                <w:b w:val="false"/>
                <w:i w:val="false"/>
                <w:color w:val="000000"/>
                <w:sz w:val="20"/>
              </w:rPr>
              <w:t>6 қосымша</w:t>
            </w:r>
          </w:p>
        </w:tc>
      </w:tr>
    </w:tbl>
    <w:bookmarkStart w:name="z229" w:id="199"/>
    <w:p>
      <w:pPr>
        <w:spacing w:after="0"/>
        <w:ind w:left="0"/>
        <w:jc w:val="left"/>
      </w:pPr>
      <w:r>
        <w:rPr>
          <w:rFonts w:ascii="Times New Roman"/>
          <w:b/>
          <w:i w:val="false"/>
          <w:color w:val="000000"/>
        </w:rPr>
        <w:t xml:space="preserve"> Ауыл шаруашылығы жануарларының малын Мұратсай ауылдық округінде орналасқан жайылымдармен қамтамасыз етілмеген жеке және (немесе)заңды тұлғалардың алыс жайылымдарына орналасу сызбасы.</w:t>
      </w:r>
    </w:p>
    <w:bookmarkEnd w:id="199"/>
    <w:bookmarkStart w:name="z230"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416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168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01"/>
    <w:p>
      <w:pPr>
        <w:spacing w:after="0"/>
        <w:ind w:left="0"/>
        <w:jc w:val="left"/>
      </w:pPr>
      <w:r>
        <w:rPr>
          <w:rFonts w:ascii="Times New Roman"/>
          <w:b/>
          <w:i w:val="false"/>
          <w:color w:val="000000"/>
        </w:rPr>
        <w:t xml:space="preserve"> Мұратсай ауылдық округі– 13330 гектар.</w:t>
      </w:r>
    </w:p>
    <w:bookmarkEnd w:id="201"/>
    <w:bookmarkStart w:name="z232" w:id="202"/>
    <w:p>
      <w:pPr>
        <w:spacing w:after="0"/>
        <w:ind w:left="0"/>
        <w:jc w:val="both"/>
      </w:pPr>
      <w:r>
        <w:rPr>
          <w:rFonts w:ascii="Times New Roman"/>
          <w:b w:val="false"/>
          <w:i w:val="false"/>
          <w:color w:val="000000"/>
          <w:sz w:val="28"/>
        </w:rPr>
        <w:t>
      Шартты белгілер:</w:t>
      </w:r>
    </w:p>
    <w:bookmarkEnd w:id="202"/>
    <w:bookmarkStart w:name="z233"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6 қосымша.</w:t>
            </w:r>
          </w:p>
        </w:tc>
      </w:tr>
    </w:tbl>
    <w:bookmarkStart w:name="z235" w:id="204"/>
    <w:p>
      <w:pPr>
        <w:spacing w:after="0"/>
        <w:ind w:left="0"/>
        <w:jc w:val="left"/>
      </w:pPr>
      <w:r>
        <w:rPr>
          <w:rFonts w:ascii="Times New Roman"/>
          <w:b/>
          <w:i w:val="false"/>
          <w:color w:val="000000"/>
        </w:rPr>
        <w:t xml:space="preserve"> Ауыл шаруашылығы жануарларының малын Орда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04"/>
    <w:bookmarkStart w:name="z236"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06"/>
    <w:p>
      <w:pPr>
        <w:spacing w:after="0"/>
        <w:ind w:left="0"/>
        <w:jc w:val="left"/>
      </w:pPr>
      <w:r>
        <w:rPr>
          <w:rFonts w:ascii="Times New Roman"/>
          <w:b/>
          <w:i w:val="false"/>
          <w:color w:val="000000"/>
        </w:rPr>
        <w:t xml:space="preserve"> Орда ауылдық округі – 12414 гектар.</w:t>
      </w:r>
    </w:p>
    <w:bookmarkEnd w:id="206"/>
    <w:bookmarkStart w:name="z238" w:id="207"/>
    <w:p>
      <w:pPr>
        <w:spacing w:after="0"/>
        <w:ind w:left="0"/>
        <w:jc w:val="both"/>
      </w:pPr>
      <w:r>
        <w:rPr>
          <w:rFonts w:ascii="Times New Roman"/>
          <w:b w:val="false"/>
          <w:i w:val="false"/>
          <w:color w:val="000000"/>
          <w:sz w:val="28"/>
        </w:rPr>
        <w:t>
      Шартты белгілер:</w:t>
      </w:r>
    </w:p>
    <w:bookmarkEnd w:id="207"/>
    <w:bookmarkStart w:name="z239"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пайдалану жоспарына</w:t>
            </w:r>
            <w:r>
              <w:br/>
            </w:r>
            <w:r>
              <w:rPr>
                <w:rFonts w:ascii="Times New Roman"/>
                <w:b w:val="false"/>
                <w:i w:val="false"/>
                <w:color w:val="000000"/>
                <w:sz w:val="20"/>
              </w:rPr>
              <w:t>6 қосымша.</w:t>
            </w:r>
          </w:p>
        </w:tc>
      </w:tr>
    </w:tbl>
    <w:bookmarkStart w:name="z241" w:id="209"/>
    <w:p>
      <w:pPr>
        <w:spacing w:after="0"/>
        <w:ind w:left="0"/>
        <w:jc w:val="left"/>
      </w:pPr>
      <w:r>
        <w:rPr>
          <w:rFonts w:ascii="Times New Roman"/>
          <w:b/>
          <w:i w:val="false"/>
          <w:color w:val="000000"/>
        </w:rPr>
        <w:t xml:space="preserve"> Ауыл шаруашылығы жануарларының малын Сайқын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09"/>
    <w:bookmarkStart w:name="z242"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11"/>
    <w:p>
      <w:pPr>
        <w:spacing w:after="0"/>
        <w:ind w:left="0"/>
        <w:jc w:val="left"/>
      </w:pPr>
      <w:r>
        <w:rPr>
          <w:rFonts w:ascii="Times New Roman"/>
          <w:b/>
          <w:i w:val="false"/>
          <w:color w:val="000000"/>
        </w:rPr>
        <w:t xml:space="preserve"> Сайқын ауылдық округі – 22681 гектар.</w:t>
      </w:r>
    </w:p>
    <w:bookmarkEnd w:id="211"/>
    <w:bookmarkStart w:name="z244" w:id="212"/>
    <w:p>
      <w:pPr>
        <w:spacing w:after="0"/>
        <w:ind w:left="0"/>
        <w:jc w:val="both"/>
      </w:pPr>
      <w:r>
        <w:rPr>
          <w:rFonts w:ascii="Times New Roman"/>
          <w:b w:val="false"/>
          <w:i w:val="false"/>
          <w:color w:val="000000"/>
          <w:sz w:val="28"/>
        </w:rPr>
        <w:t>
      Шартты белгілер:</w:t>
      </w:r>
    </w:p>
    <w:bookmarkEnd w:id="212"/>
    <w:bookmarkStart w:name="z245"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6 қосымша.</w:t>
            </w:r>
          </w:p>
        </w:tc>
      </w:tr>
    </w:tbl>
    <w:bookmarkStart w:name="z247" w:id="214"/>
    <w:p>
      <w:pPr>
        <w:spacing w:after="0"/>
        <w:ind w:left="0"/>
        <w:jc w:val="left"/>
      </w:pPr>
      <w:r>
        <w:rPr>
          <w:rFonts w:ascii="Times New Roman"/>
          <w:b/>
          <w:i w:val="false"/>
          <w:color w:val="000000"/>
        </w:rPr>
        <w:t xml:space="preserve"> Ауыл шаруашылығы жануарларының малын Саралжын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14"/>
    <w:bookmarkStart w:name="z248"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556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16"/>
    <w:p>
      <w:pPr>
        <w:spacing w:after="0"/>
        <w:ind w:left="0"/>
        <w:jc w:val="left"/>
      </w:pPr>
      <w:r>
        <w:rPr>
          <w:rFonts w:ascii="Times New Roman"/>
          <w:b/>
          <w:i w:val="false"/>
          <w:color w:val="000000"/>
        </w:rPr>
        <w:t xml:space="preserve"> Саралжын ауылдық округі – 18468 гектар.</w:t>
      </w:r>
    </w:p>
    <w:bookmarkEnd w:id="216"/>
    <w:bookmarkStart w:name="z250" w:id="217"/>
    <w:p>
      <w:pPr>
        <w:spacing w:after="0"/>
        <w:ind w:left="0"/>
        <w:jc w:val="both"/>
      </w:pPr>
      <w:r>
        <w:rPr>
          <w:rFonts w:ascii="Times New Roman"/>
          <w:b w:val="false"/>
          <w:i w:val="false"/>
          <w:color w:val="000000"/>
          <w:sz w:val="28"/>
        </w:rPr>
        <w:t>
      Шартты белгілер:</w:t>
      </w:r>
    </w:p>
    <w:bookmarkEnd w:id="217"/>
    <w:bookmarkStart w:name="z251"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6 қосымша.</w:t>
            </w:r>
          </w:p>
        </w:tc>
      </w:tr>
    </w:tbl>
    <w:bookmarkStart w:name="z253" w:id="219"/>
    <w:p>
      <w:pPr>
        <w:spacing w:after="0"/>
        <w:ind w:left="0"/>
        <w:jc w:val="left"/>
      </w:pPr>
      <w:r>
        <w:rPr>
          <w:rFonts w:ascii="Times New Roman"/>
          <w:b/>
          <w:i w:val="false"/>
          <w:color w:val="000000"/>
        </w:rPr>
        <w:t xml:space="preserve"> Ауыл шаруашылығы жануарларының малын Темір Масин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19"/>
    <w:bookmarkStart w:name="z254"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4803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803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21"/>
    <w:p>
      <w:pPr>
        <w:spacing w:after="0"/>
        <w:ind w:left="0"/>
        <w:jc w:val="left"/>
      </w:pPr>
      <w:r>
        <w:rPr>
          <w:rFonts w:ascii="Times New Roman"/>
          <w:b/>
          <w:i w:val="false"/>
          <w:color w:val="000000"/>
        </w:rPr>
        <w:t xml:space="preserve"> Темір Масин ауылдық округі – 20177 гектар.</w:t>
      </w:r>
    </w:p>
    <w:bookmarkEnd w:id="221"/>
    <w:bookmarkStart w:name="z256" w:id="222"/>
    <w:p>
      <w:pPr>
        <w:spacing w:after="0"/>
        <w:ind w:left="0"/>
        <w:jc w:val="both"/>
      </w:pPr>
      <w:r>
        <w:rPr>
          <w:rFonts w:ascii="Times New Roman"/>
          <w:b w:val="false"/>
          <w:i w:val="false"/>
          <w:color w:val="000000"/>
          <w:sz w:val="28"/>
        </w:rPr>
        <w:t>
      Шартты белгілер:</w:t>
      </w:r>
    </w:p>
    <w:bookmarkEnd w:id="222"/>
    <w:bookmarkStart w:name="z257"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жоспарына </w:t>
            </w:r>
            <w:r>
              <w:br/>
            </w:r>
            <w:r>
              <w:rPr>
                <w:rFonts w:ascii="Times New Roman"/>
                <w:b w:val="false"/>
                <w:i w:val="false"/>
                <w:color w:val="000000"/>
                <w:sz w:val="20"/>
              </w:rPr>
              <w:t>6 қосымша.</w:t>
            </w:r>
          </w:p>
        </w:tc>
      </w:tr>
    </w:tbl>
    <w:bookmarkStart w:name="z259" w:id="224"/>
    <w:p>
      <w:pPr>
        <w:spacing w:after="0"/>
        <w:ind w:left="0"/>
        <w:jc w:val="left"/>
      </w:pPr>
      <w:r>
        <w:rPr>
          <w:rFonts w:ascii="Times New Roman"/>
          <w:b/>
          <w:i w:val="false"/>
          <w:color w:val="000000"/>
        </w:rPr>
        <w:t xml:space="preserve"> Ауыл шаруашылығы жануарларының малын Ұялы ауылдық округінде орналасқан жайылымдармен қамтамасыз етілмеген жеке және (немесе)заңды тұлғалардың алыс жайылымдарына орналасу сызбасы.</w:t>
      </w:r>
    </w:p>
    <w:bookmarkEnd w:id="224"/>
    <w:bookmarkStart w:name="z260"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696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962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26"/>
    <w:p>
      <w:pPr>
        <w:spacing w:after="0"/>
        <w:ind w:left="0"/>
        <w:jc w:val="left"/>
      </w:pPr>
      <w:r>
        <w:rPr>
          <w:rFonts w:ascii="Times New Roman"/>
          <w:b/>
          <w:i w:val="false"/>
          <w:color w:val="000000"/>
        </w:rPr>
        <w:t xml:space="preserve"> Ұялы ауылдық округі – 26415 гектар.</w:t>
      </w:r>
    </w:p>
    <w:bookmarkEnd w:id="226"/>
    <w:bookmarkStart w:name="z262" w:id="227"/>
    <w:p>
      <w:pPr>
        <w:spacing w:after="0"/>
        <w:ind w:left="0"/>
        <w:jc w:val="both"/>
      </w:pPr>
      <w:r>
        <w:rPr>
          <w:rFonts w:ascii="Times New Roman"/>
          <w:b w:val="false"/>
          <w:i w:val="false"/>
          <w:color w:val="000000"/>
          <w:sz w:val="28"/>
        </w:rPr>
        <w:t>
      Шартты белгілер:</w:t>
      </w:r>
    </w:p>
    <w:bookmarkEnd w:id="227"/>
    <w:bookmarkStart w:name="z263"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Бисен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7 қосымшасы.</w:t>
            </w:r>
          </w:p>
        </w:tc>
      </w:tr>
    </w:tbl>
    <w:bookmarkStart w:name="z265" w:id="229"/>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маршруттарын белгілейді.</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66" w:id="230"/>
    <w:p>
      <w:pPr>
        <w:spacing w:after="0"/>
        <w:ind w:left="0"/>
        <w:jc w:val="both"/>
      </w:pPr>
      <w:r>
        <w:rPr>
          <w:rFonts w:ascii="Times New Roman"/>
          <w:b w:val="false"/>
          <w:i w:val="false"/>
          <w:color w:val="000000"/>
          <w:sz w:val="28"/>
        </w:rPr>
        <w:t>
      Ескертпе: қысқартылған сөздерді декодтау.</w:t>
      </w:r>
    </w:p>
    <w:bookmarkEnd w:id="230"/>
    <w:bookmarkStart w:name="z267" w:id="231"/>
    <w:p>
      <w:pPr>
        <w:spacing w:after="0"/>
        <w:ind w:left="0"/>
        <w:jc w:val="both"/>
      </w:pPr>
      <w:r>
        <w:rPr>
          <w:rFonts w:ascii="Times New Roman"/>
          <w:b w:val="false"/>
          <w:i w:val="false"/>
          <w:color w:val="000000"/>
          <w:sz w:val="28"/>
        </w:rPr>
        <w:t>
      КЖМ – көктемгі-жазғы маусым;</w:t>
      </w:r>
    </w:p>
    <w:bookmarkEnd w:id="231"/>
    <w:bookmarkStart w:name="z268" w:id="232"/>
    <w:p>
      <w:pPr>
        <w:spacing w:after="0"/>
        <w:ind w:left="0"/>
        <w:jc w:val="both"/>
      </w:pPr>
      <w:r>
        <w:rPr>
          <w:rFonts w:ascii="Times New Roman"/>
          <w:b w:val="false"/>
          <w:i w:val="false"/>
          <w:color w:val="000000"/>
          <w:sz w:val="28"/>
        </w:rPr>
        <w:t>
      ЖКМ – жазғы-күзгі маусым;</w:t>
      </w:r>
    </w:p>
    <w:bookmarkEnd w:id="232"/>
    <w:bookmarkStart w:name="z269" w:id="233"/>
    <w:p>
      <w:pPr>
        <w:spacing w:after="0"/>
        <w:ind w:left="0"/>
        <w:jc w:val="both"/>
      </w:pPr>
      <w:r>
        <w:rPr>
          <w:rFonts w:ascii="Times New Roman"/>
          <w:b w:val="false"/>
          <w:i w:val="false"/>
          <w:color w:val="000000"/>
          <w:sz w:val="28"/>
        </w:rPr>
        <w:t>
      ЖМ – жазғы маусым;</w:t>
      </w:r>
    </w:p>
    <w:bookmarkEnd w:id="233"/>
    <w:bookmarkStart w:name="z270" w:id="234"/>
    <w:p>
      <w:pPr>
        <w:spacing w:after="0"/>
        <w:ind w:left="0"/>
        <w:jc w:val="both"/>
      </w:pPr>
      <w:r>
        <w:rPr>
          <w:rFonts w:ascii="Times New Roman"/>
          <w:b w:val="false"/>
          <w:i w:val="false"/>
          <w:color w:val="000000"/>
          <w:sz w:val="28"/>
        </w:rPr>
        <w:t>
      ДҚ – демалатын қаша.</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Мұратсай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7 қосымшасы.</w:t>
            </w:r>
          </w:p>
        </w:tc>
      </w:tr>
    </w:tbl>
    <w:bookmarkStart w:name="z272" w:id="235"/>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маршруттарын белгілейді.</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73" w:id="236"/>
    <w:p>
      <w:pPr>
        <w:spacing w:after="0"/>
        <w:ind w:left="0"/>
        <w:jc w:val="both"/>
      </w:pPr>
      <w:r>
        <w:rPr>
          <w:rFonts w:ascii="Times New Roman"/>
          <w:b w:val="false"/>
          <w:i w:val="false"/>
          <w:color w:val="000000"/>
          <w:sz w:val="28"/>
        </w:rPr>
        <w:t>
      Ескертпе: қысқартылған сөздерді декодтау.</w:t>
      </w:r>
    </w:p>
    <w:bookmarkEnd w:id="236"/>
    <w:bookmarkStart w:name="z274" w:id="237"/>
    <w:p>
      <w:pPr>
        <w:spacing w:after="0"/>
        <w:ind w:left="0"/>
        <w:jc w:val="both"/>
      </w:pPr>
      <w:r>
        <w:rPr>
          <w:rFonts w:ascii="Times New Roman"/>
          <w:b w:val="false"/>
          <w:i w:val="false"/>
          <w:color w:val="000000"/>
          <w:sz w:val="28"/>
        </w:rPr>
        <w:t>
      КЖМ – көктемгі-жазғы маусым;</w:t>
      </w:r>
    </w:p>
    <w:bookmarkEnd w:id="237"/>
    <w:bookmarkStart w:name="z275" w:id="238"/>
    <w:p>
      <w:pPr>
        <w:spacing w:after="0"/>
        <w:ind w:left="0"/>
        <w:jc w:val="both"/>
      </w:pPr>
      <w:r>
        <w:rPr>
          <w:rFonts w:ascii="Times New Roman"/>
          <w:b w:val="false"/>
          <w:i w:val="false"/>
          <w:color w:val="000000"/>
          <w:sz w:val="28"/>
        </w:rPr>
        <w:t>
      ЖКМ – жазғы-күзгі маусым;</w:t>
      </w:r>
    </w:p>
    <w:bookmarkEnd w:id="238"/>
    <w:bookmarkStart w:name="z276" w:id="239"/>
    <w:p>
      <w:pPr>
        <w:spacing w:after="0"/>
        <w:ind w:left="0"/>
        <w:jc w:val="both"/>
      </w:pPr>
      <w:r>
        <w:rPr>
          <w:rFonts w:ascii="Times New Roman"/>
          <w:b w:val="false"/>
          <w:i w:val="false"/>
          <w:color w:val="000000"/>
          <w:sz w:val="28"/>
        </w:rPr>
        <w:t>
      ЖМ – жазғы маусым;</w:t>
      </w:r>
    </w:p>
    <w:bookmarkEnd w:id="239"/>
    <w:bookmarkStart w:name="z277" w:id="240"/>
    <w:p>
      <w:pPr>
        <w:spacing w:after="0"/>
        <w:ind w:left="0"/>
        <w:jc w:val="both"/>
      </w:pPr>
      <w:r>
        <w:rPr>
          <w:rFonts w:ascii="Times New Roman"/>
          <w:b w:val="false"/>
          <w:i w:val="false"/>
          <w:color w:val="000000"/>
          <w:sz w:val="28"/>
        </w:rPr>
        <w:t>
      ДҚ – демалатын қаша.</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Орда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қосымшасы.</w:t>
            </w:r>
          </w:p>
        </w:tc>
      </w:tr>
    </w:tbl>
    <w:bookmarkStart w:name="z279" w:id="241"/>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маршруттарын белгілейді.</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80" w:id="242"/>
    <w:p>
      <w:pPr>
        <w:spacing w:after="0"/>
        <w:ind w:left="0"/>
        <w:jc w:val="both"/>
      </w:pPr>
      <w:r>
        <w:rPr>
          <w:rFonts w:ascii="Times New Roman"/>
          <w:b w:val="false"/>
          <w:i w:val="false"/>
          <w:color w:val="000000"/>
          <w:sz w:val="28"/>
        </w:rPr>
        <w:t>
      Ескертпе: қысқартылған сөздерді декодтау.</w:t>
      </w:r>
    </w:p>
    <w:bookmarkEnd w:id="242"/>
    <w:bookmarkStart w:name="z281" w:id="243"/>
    <w:p>
      <w:pPr>
        <w:spacing w:after="0"/>
        <w:ind w:left="0"/>
        <w:jc w:val="both"/>
      </w:pPr>
      <w:r>
        <w:rPr>
          <w:rFonts w:ascii="Times New Roman"/>
          <w:b w:val="false"/>
          <w:i w:val="false"/>
          <w:color w:val="000000"/>
          <w:sz w:val="28"/>
        </w:rPr>
        <w:t>
      КЖМ – көктемгі-жазғы маусым;</w:t>
      </w:r>
    </w:p>
    <w:bookmarkEnd w:id="243"/>
    <w:bookmarkStart w:name="z282" w:id="244"/>
    <w:p>
      <w:pPr>
        <w:spacing w:after="0"/>
        <w:ind w:left="0"/>
        <w:jc w:val="both"/>
      </w:pPr>
      <w:r>
        <w:rPr>
          <w:rFonts w:ascii="Times New Roman"/>
          <w:b w:val="false"/>
          <w:i w:val="false"/>
          <w:color w:val="000000"/>
          <w:sz w:val="28"/>
        </w:rPr>
        <w:t>
      ЖКМ – жазғы-күзгі маусым;</w:t>
      </w:r>
    </w:p>
    <w:bookmarkEnd w:id="244"/>
    <w:bookmarkStart w:name="z283" w:id="245"/>
    <w:p>
      <w:pPr>
        <w:spacing w:after="0"/>
        <w:ind w:left="0"/>
        <w:jc w:val="both"/>
      </w:pPr>
      <w:r>
        <w:rPr>
          <w:rFonts w:ascii="Times New Roman"/>
          <w:b w:val="false"/>
          <w:i w:val="false"/>
          <w:color w:val="000000"/>
          <w:sz w:val="28"/>
        </w:rPr>
        <w:t>
      ЖМ – жазғы маусым;</w:t>
      </w:r>
    </w:p>
    <w:bookmarkEnd w:id="245"/>
    <w:bookmarkStart w:name="z284" w:id="246"/>
    <w:p>
      <w:pPr>
        <w:spacing w:after="0"/>
        <w:ind w:left="0"/>
        <w:jc w:val="both"/>
      </w:pPr>
      <w:r>
        <w:rPr>
          <w:rFonts w:ascii="Times New Roman"/>
          <w:b w:val="false"/>
          <w:i w:val="false"/>
          <w:color w:val="000000"/>
          <w:sz w:val="28"/>
        </w:rPr>
        <w:t>
      ДҚ – демалатын қаша.</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Сайқын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7 қосымшасы.</w:t>
            </w:r>
          </w:p>
        </w:tc>
      </w:tr>
    </w:tbl>
    <w:bookmarkStart w:name="z286" w:id="247"/>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маршруттарын белгілейді.</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Сайқын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87" w:id="248"/>
    <w:p>
      <w:pPr>
        <w:spacing w:after="0"/>
        <w:ind w:left="0"/>
        <w:jc w:val="both"/>
      </w:pPr>
      <w:r>
        <w:rPr>
          <w:rFonts w:ascii="Times New Roman"/>
          <w:b w:val="false"/>
          <w:i w:val="false"/>
          <w:color w:val="000000"/>
          <w:sz w:val="28"/>
        </w:rPr>
        <w:t>
      Ескертпе: қысқартылған сөздерді декодтау.</w:t>
      </w:r>
    </w:p>
    <w:bookmarkEnd w:id="248"/>
    <w:bookmarkStart w:name="z288" w:id="249"/>
    <w:p>
      <w:pPr>
        <w:spacing w:after="0"/>
        <w:ind w:left="0"/>
        <w:jc w:val="both"/>
      </w:pPr>
      <w:r>
        <w:rPr>
          <w:rFonts w:ascii="Times New Roman"/>
          <w:b w:val="false"/>
          <w:i w:val="false"/>
          <w:color w:val="000000"/>
          <w:sz w:val="28"/>
        </w:rPr>
        <w:t>
      КЖМ – көктемгі-жазғы маусым;</w:t>
      </w:r>
    </w:p>
    <w:bookmarkEnd w:id="249"/>
    <w:bookmarkStart w:name="z289" w:id="250"/>
    <w:p>
      <w:pPr>
        <w:spacing w:after="0"/>
        <w:ind w:left="0"/>
        <w:jc w:val="both"/>
      </w:pPr>
      <w:r>
        <w:rPr>
          <w:rFonts w:ascii="Times New Roman"/>
          <w:b w:val="false"/>
          <w:i w:val="false"/>
          <w:color w:val="000000"/>
          <w:sz w:val="28"/>
        </w:rPr>
        <w:t>
      ЖКМ – жазғы-күзгі маусым;</w:t>
      </w:r>
    </w:p>
    <w:bookmarkEnd w:id="250"/>
    <w:bookmarkStart w:name="z290" w:id="251"/>
    <w:p>
      <w:pPr>
        <w:spacing w:after="0"/>
        <w:ind w:left="0"/>
        <w:jc w:val="both"/>
      </w:pPr>
      <w:r>
        <w:rPr>
          <w:rFonts w:ascii="Times New Roman"/>
          <w:b w:val="false"/>
          <w:i w:val="false"/>
          <w:color w:val="000000"/>
          <w:sz w:val="28"/>
        </w:rPr>
        <w:t>
      ЖМ – жазғы маусым;</w:t>
      </w:r>
    </w:p>
    <w:bookmarkEnd w:id="251"/>
    <w:bookmarkStart w:name="z291" w:id="252"/>
    <w:p>
      <w:pPr>
        <w:spacing w:after="0"/>
        <w:ind w:left="0"/>
        <w:jc w:val="both"/>
      </w:pPr>
      <w:r>
        <w:rPr>
          <w:rFonts w:ascii="Times New Roman"/>
          <w:b w:val="false"/>
          <w:i w:val="false"/>
          <w:color w:val="000000"/>
          <w:sz w:val="28"/>
        </w:rPr>
        <w:t>
      ДҚ – демалатын қаша.</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Саралжын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7 қосымшасы.</w:t>
            </w:r>
          </w:p>
        </w:tc>
      </w:tr>
    </w:tbl>
    <w:bookmarkStart w:name="z293" w:id="253"/>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маршруттарын белгілейді.</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294" w:id="254"/>
    <w:p>
      <w:pPr>
        <w:spacing w:after="0"/>
        <w:ind w:left="0"/>
        <w:jc w:val="both"/>
      </w:pPr>
      <w:r>
        <w:rPr>
          <w:rFonts w:ascii="Times New Roman"/>
          <w:b w:val="false"/>
          <w:i w:val="false"/>
          <w:color w:val="000000"/>
          <w:sz w:val="28"/>
        </w:rPr>
        <w:t>
      Ескертпе: қысқартылған сөздерді декодтау.</w:t>
      </w:r>
    </w:p>
    <w:bookmarkEnd w:id="254"/>
    <w:bookmarkStart w:name="z295" w:id="255"/>
    <w:p>
      <w:pPr>
        <w:spacing w:after="0"/>
        <w:ind w:left="0"/>
        <w:jc w:val="both"/>
      </w:pPr>
      <w:r>
        <w:rPr>
          <w:rFonts w:ascii="Times New Roman"/>
          <w:b w:val="false"/>
          <w:i w:val="false"/>
          <w:color w:val="000000"/>
          <w:sz w:val="28"/>
        </w:rPr>
        <w:t>
      КЖМ – көктемгі-жазғы маусым;</w:t>
      </w:r>
    </w:p>
    <w:bookmarkEnd w:id="255"/>
    <w:bookmarkStart w:name="z296" w:id="256"/>
    <w:p>
      <w:pPr>
        <w:spacing w:after="0"/>
        <w:ind w:left="0"/>
        <w:jc w:val="both"/>
      </w:pPr>
      <w:r>
        <w:rPr>
          <w:rFonts w:ascii="Times New Roman"/>
          <w:b w:val="false"/>
          <w:i w:val="false"/>
          <w:color w:val="000000"/>
          <w:sz w:val="28"/>
        </w:rPr>
        <w:t>
      ЖКМ – жазғы-күзгі маусым;</w:t>
      </w:r>
    </w:p>
    <w:bookmarkEnd w:id="256"/>
    <w:bookmarkStart w:name="z297" w:id="257"/>
    <w:p>
      <w:pPr>
        <w:spacing w:after="0"/>
        <w:ind w:left="0"/>
        <w:jc w:val="both"/>
      </w:pPr>
      <w:r>
        <w:rPr>
          <w:rFonts w:ascii="Times New Roman"/>
          <w:b w:val="false"/>
          <w:i w:val="false"/>
          <w:color w:val="000000"/>
          <w:sz w:val="28"/>
        </w:rPr>
        <w:t>
      ЖМ – жазғы маусым;</w:t>
      </w:r>
    </w:p>
    <w:bookmarkEnd w:id="257"/>
    <w:bookmarkStart w:name="z298" w:id="258"/>
    <w:p>
      <w:pPr>
        <w:spacing w:after="0"/>
        <w:ind w:left="0"/>
        <w:jc w:val="both"/>
      </w:pPr>
      <w:r>
        <w:rPr>
          <w:rFonts w:ascii="Times New Roman"/>
          <w:b w:val="false"/>
          <w:i w:val="false"/>
          <w:color w:val="000000"/>
          <w:sz w:val="28"/>
        </w:rPr>
        <w:t>
      ДҚ – демалатын қаша.</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Темір Масин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7 қосымшасы.</w:t>
            </w:r>
          </w:p>
        </w:tc>
      </w:tr>
    </w:tbl>
    <w:bookmarkStart w:name="z300" w:id="259"/>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маршруттарын белгілейді.</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Масин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301" w:id="260"/>
    <w:p>
      <w:pPr>
        <w:spacing w:after="0"/>
        <w:ind w:left="0"/>
        <w:jc w:val="both"/>
      </w:pPr>
      <w:r>
        <w:rPr>
          <w:rFonts w:ascii="Times New Roman"/>
          <w:b w:val="false"/>
          <w:i w:val="false"/>
          <w:color w:val="000000"/>
          <w:sz w:val="28"/>
        </w:rPr>
        <w:t>
      Ескертпе: қысқартылған сөздерді декодтау.</w:t>
      </w:r>
    </w:p>
    <w:bookmarkEnd w:id="260"/>
    <w:bookmarkStart w:name="z302" w:id="261"/>
    <w:p>
      <w:pPr>
        <w:spacing w:after="0"/>
        <w:ind w:left="0"/>
        <w:jc w:val="both"/>
      </w:pPr>
      <w:r>
        <w:rPr>
          <w:rFonts w:ascii="Times New Roman"/>
          <w:b w:val="false"/>
          <w:i w:val="false"/>
          <w:color w:val="000000"/>
          <w:sz w:val="28"/>
        </w:rPr>
        <w:t>
      КЖМ – көктемгі-жазғы маусым;</w:t>
      </w:r>
    </w:p>
    <w:bookmarkEnd w:id="261"/>
    <w:bookmarkStart w:name="z303" w:id="262"/>
    <w:p>
      <w:pPr>
        <w:spacing w:after="0"/>
        <w:ind w:left="0"/>
        <w:jc w:val="both"/>
      </w:pPr>
      <w:r>
        <w:rPr>
          <w:rFonts w:ascii="Times New Roman"/>
          <w:b w:val="false"/>
          <w:i w:val="false"/>
          <w:color w:val="000000"/>
          <w:sz w:val="28"/>
        </w:rPr>
        <w:t>
      ЖКМ – жазғы-күзгі маусым;</w:t>
      </w:r>
    </w:p>
    <w:bookmarkEnd w:id="262"/>
    <w:bookmarkStart w:name="z304" w:id="263"/>
    <w:p>
      <w:pPr>
        <w:spacing w:after="0"/>
        <w:ind w:left="0"/>
        <w:jc w:val="both"/>
      </w:pPr>
      <w:r>
        <w:rPr>
          <w:rFonts w:ascii="Times New Roman"/>
          <w:b w:val="false"/>
          <w:i w:val="false"/>
          <w:color w:val="000000"/>
          <w:sz w:val="28"/>
        </w:rPr>
        <w:t>
      ЖМ – жазғы маусым;</w:t>
      </w:r>
    </w:p>
    <w:bookmarkEnd w:id="263"/>
    <w:bookmarkStart w:name="z305" w:id="264"/>
    <w:p>
      <w:pPr>
        <w:spacing w:after="0"/>
        <w:ind w:left="0"/>
        <w:jc w:val="both"/>
      </w:pPr>
      <w:r>
        <w:rPr>
          <w:rFonts w:ascii="Times New Roman"/>
          <w:b w:val="false"/>
          <w:i w:val="false"/>
          <w:color w:val="000000"/>
          <w:sz w:val="28"/>
        </w:rPr>
        <w:t>
      ДҚ – демалатын қаша.</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Ұялы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пайдалану жоспарының </w:t>
            </w:r>
            <w:r>
              <w:br/>
            </w:r>
            <w:r>
              <w:rPr>
                <w:rFonts w:ascii="Times New Roman"/>
                <w:b w:val="false"/>
                <w:i w:val="false"/>
                <w:color w:val="000000"/>
                <w:sz w:val="20"/>
              </w:rPr>
              <w:t>7 қосымшасы.</w:t>
            </w:r>
          </w:p>
        </w:tc>
      </w:tr>
    </w:tbl>
    <w:bookmarkStart w:name="z307" w:id="265"/>
    <w:p>
      <w:pPr>
        <w:spacing w:after="0"/>
        <w:ind w:left="0"/>
        <w:jc w:val="left"/>
      </w:pPr>
      <w:r>
        <w:rPr>
          <w:rFonts w:ascii="Times New Roman"/>
          <w:b/>
          <w:i w:val="false"/>
          <w:color w:val="000000"/>
        </w:rPr>
        <w:t xml:space="preserve"> Жайылымдарды пайдалану кестесі, ауыл шаруашылығы жануарларын жаю мен қозғалудың маусымдық маршруттарын белгілейді.</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bookmarkStart w:name="z308" w:id="266"/>
    <w:p>
      <w:pPr>
        <w:spacing w:after="0"/>
        <w:ind w:left="0"/>
        <w:jc w:val="both"/>
      </w:pPr>
      <w:r>
        <w:rPr>
          <w:rFonts w:ascii="Times New Roman"/>
          <w:b w:val="false"/>
          <w:i w:val="false"/>
          <w:color w:val="000000"/>
          <w:sz w:val="28"/>
        </w:rPr>
        <w:t>
      Ескертпе: қысқартылған сөздерді декодтау.</w:t>
      </w:r>
    </w:p>
    <w:bookmarkEnd w:id="266"/>
    <w:bookmarkStart w:name="z309" w:id="267"/>
    <w:p>
      <w:pPr>
        <w:spacing w:after="0"/>
        <w:ind w:left="0"/>
        <w:jc w:val="both"/>
      </w:pPr>
      <w:r>
        <w:rPr>
          <w:rFonts w:ascii="Times New Roman"/>
          <w:b w:val="false"/>
          <w:i w:val="false"/>
          <w:color w:val="000000"/>
          <w:sz w:val="28"/>
        </w:rPr>
        <w:t>
      КЖМ – көктемгі-жазғы маусым;</w:t>
      </w:r>
    </w:p>
    <w:bookmarkEnd w:id="267"/>
    <w:bookmarkStart w:name="z310" w:id="268"/>
    <w:p>
      <w:pPr>
        <w:spacing w:after="0"/>
        <w:ind w:left="0"/>
        <w:jc w:val="both"/>
      </w:pPr>
      <w:r>
        <w:rPr>
          <w:rFonts w:ascii="Times New Roman"/>
          <w:b w:val="false"/>
          <w:i w:val="false"/>
          <w:color w:val="000000"/>
          <w:sz w:val="28"/>
        </w:rPr>
        <w:t>
      ЖКМ – жазғы-күзгі маусым;</w:t>
      </w:r>
    </w:p>
    <w:bookmarkEnd w:id="268"/>
    <w:bookmarkStart w:name="z311" w:id="269"/>
    <w:p>
      <w:pPr>
        <w:spacing w:after="0"/>
        <w:ind w:left="0"/>
        <w:jc w:val="both"/>
      </w:pPr>
      <w:r>
        <w:rPr>
          <w:rFonts w:ascii="Times New Roman"/>
          <w:b w:val="false"/>
          <w:i w:val="false"/>
          <w:color w:val="000000"/>
          <w:sz w:val="28"/>
        </w:rPr>
        <w:t>
      ЖМ – жазғы маусым;</w:t>
      </w:r>
    </w:p>
    <w:bookmarkEnd w:id="269"/>
    <w:bookmarkStart w:name="z312" w:id="270"/>
    <w:p>
      <w:pPr>
        <w:spacing w:after="0"/>
        <w:ind w:left="0"/>
        <w:jc w:val="both"/>
      </w:pPr>
      <w:r>
        <w:rPr>
          <w:rFonts w:ascii="Times New Roman"/>
          <w:b w:val="false"/>
          <w:i w:val="false"/>
          <w:color w:val="000000"/>
          <w:sz w:val="28"/>
        </w:rPr>
        <w:t>
      ДҚ – демалатын қаша.</w:t>
      </w:r>
    </w:p>
    <w:bookmarkEnd w:id="270"/>
    <w:bookmarkStart w:name="z313" w:id="27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Масин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4" w:id="272"/>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272"/>
    <w:bookmarkStart w:name="z315" w:id="273"/>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және түйелер үшін максималды қар жамылғысың қалыңдыңымен тереңдігіне және басқада факторларға байланысты.</w:t>
      </w:r>
    </w:p>
    <w:bookmarkEnd w:id="273"/>
    <w:bookmarkStart w:name="z316" w:id="274"/>
    <w:p>
      <w:pPr>
        <w:spacing w:after="0"/>
        <w:ind w:left="0"/>
        <w:jc w:val="both"/>
      </w:pPr>
      <w:r>
        <w:rPr>
          <w:rFonts w:ascii="Times New Roman"/>
          <w:b w:val="false"/>
          <w:i w:val="false"/>
          <w:color w:val="000000"/>
          <w:sz w:val="28"/>
        </w:rPr>
        <w:t>
      Ескерту: аббревиатураныңшешуі:</w:t>
      </w:r>
    </w:p>
    <w:bookmarkEnd w:id="274"/>
    <w:bookmarkStart w:name="z317" w:id="275"/>
    <w:p>
      <w:pPr>
        <w:spacing w:after="0"/>
        <w:ind w:left="0"/>
        <w:jc w:val="both"/>
      </w:pPr>
      <w:r>
        <w:rPr>
          <w:rFonts w:ascii="Times New Roman"/>
          <w:b w:val="false"/>
          <w:i w:val="false"/>
          <w:color w:val="000000"/>
          <w:sz w:val="28"/>
        </w:rPr>
        <w:t>
      С – Цельсия көрсеткіші;</w:t>
      </w:r>
    </w:p>
    <w:bookmarkEnd w:id="275"/>
    <w:bookmarkStart w:name="z318" w:id="276"/>
    <w:p>
      <w:pPr>
        <w:spacing w:after="0"/>
        <w:ind w:left="0"/>
        <w:jc w:val="both"/>
      </w:pPr>
      <w:r>
        <w:rPr>
          <w:rFonts w:ascii="Times New Roman"/>
          <w:b w:val="false"/>
          <w:i w:val="false"/>
          <w:color w:val="000000"/>
          <w:sz w:val="28"/>
        </w:rPr>
        <w:t>
      га-гектар;</w:t>
      </w:r>
    </w:p>
    <w:bookmarkEnd w:id="276"/>
    <w:bookmarkStart w:name="z319" w:id="277"/>
    <w:p>
      <w:pPr>
        <w:spacing w:after="0"/>
        <w:ind w:left="0"/>
        <w:jc w:val="both"/>
      </w:pPr>
      <w:r>
        <w:rPr>
          <w:rFonts w:ascii="Times New Roman"/>
          <w:b w:val="false"/>
          <w:i w:val="false"/>
          <w:color w:val="000000"/>
          <w:sz w:val="28"/>
        </w:rPr>
        <w:t>
      мм-милиметр;</w:t>
      </w:r>
    </w:p>
    <w:bookmarkEnd w:id="277"/>
    <w:bookmarkStart w:name="z320" w:id="278"/>
    <w:p>
      <w:pPr>
        <w:spacing w:after="0"/>
        <w:ind w:left="0"/>
        <w:jc w:val="both"/>
      </w:pPr>
      <w:r>
        <w:rPr>
          <w:rFonts w:ascii="Times New Roman"/>
          <w:b w:val="false"/>
          <w:i w:val="false"/>
          <w:color w:val="000000"/>
          <w:sz w:val="28"/>
        </w:rPr>
        <w:t>
      см-сантиметр;</w:t>
      </w:r>
    </w:p>
    <w:bookmarkEnd w:id="278"/>
    <w:bookmarkStart w:name="z321" w:id="279"/>
    <w:p>
      <w:pPr>
        <w:spacing w:after="0"/>
        <w:ind w:left="0"/>
        <w:jc w:val="both"/>
      </w:pPr>
      <w:r>
        <w:rPr>
          <w:rFonts w:ascii="Times New Roman"/>
          <w:b w:val="false"/>
          <w:i w:val="false"/>
          <w:color w:val="000000"/>
          <w:sz w:val="28"/>
        </w:rPr>
        <w:t>
      РФ-Ресей Федерациясы;</w:t>
      </w:r>
    </w:p>
    <w:bookmarkEnd w:id="279"/>
    <w:bookmarkStart w:name="z322" w:id="280"/>
    <w:p>
      <w:pPr>
        <w:spacing w:after="0"/>
        <w:ind w:left="0"/>
        <w:jc w:val="both"/>
      </w:pPr>
      <w:r>
        <w:rPr>
          <w:rFonts w:ascii="Times New Roman"/>
          <w:b w:val="false"/>
          <w:i w:val="false"/>
          <w:color w:val="000000"/>
          <w:sz w:val="28"/>
        </w:rPr>
        <w:t>
      а/о-ауылдық округ.</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Бисен ауылдық округі</w:t>
      </w:r>
    </w:p>
    <w:p>
      <w:pPr>
        <w:spacing w:after="0"/>
        <w:ind w:left="0"/>
        <w:jc w:val="left"/>
      </w:pPr>
      <w:r>
        <w:br/>
      </w:r>
    </w:p>
    <w:p>
      <w:pPr>
        <w:spacing w:after="0"/>
        <w:ind w:left="0"/>
        <w:jc w:val="both"/>
      </w:pPr>
      <w:r>
        <w:drawing>
          <wp:inline distT="0" distB="0" distL="0" distR="0">
            <wp:extent cx="7061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0612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Мұратсай ауылдық округі</w:t>
      </w:r>
    </w:p>
    <w:p>
      <w:pPr>
        <w:spacing w:after="0"/>
        <w:ind w:left="0"/>
        <w:jc w:val="left"/>
      </w:pPr>
      <w:r>
        <w:br/>
      </w:r>
    </w:p>
    <w:p>
      <w:pPr>
        <w:spacing w:after="0"/>
        <w:ind w:left="0"/>
        <w:jc w:val="both"/>
      </w:pPr>
      <w:r>
        <w:drawing>
          <wp:inline distT="0" distB="0" distL="0" distR="0">
            <wp:extent cx="75311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311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Орда ауылдық округі</w:t>
      </w:r>
    </w:p>
    <w:p>
      <w:pPr>
        <w:spacing w:after="0"/>
        <w:ind w:left="0"/>
        <w:jc w:val="left"/>
      </w:pPr>
      <w:r>
        <w:br/>
      </w:r>
    </w:p>
    <w:p>
      <w:pPr>
        <w:spacing w:after="0"/>
        <w:ind w:left="0"/>
        <w:jc w:val="both"/>
      </w:pPr>
      <w:r>
        <w:drawing>
          <wp:inline distT="0" distB="0" distL="0" distR="0">
            <wp:extent cx="77089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089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Сайқын ауылдық округі</w:t>
      </w:r>
    </w:p>
    <w:p>
      <w:pPr>
        <w:spacing w:after="0"/>
        <w:ind w:left="0"/>
        <w:jc w:val="left"/>
      </w:pPr>
      <w:r>
        <w:br/>
      </w:r>
    </w:p>
    <w:p>
      <w:pPr>
        <w:spacing w:after="0"/>
        <w:ind w:left="0"/>
        <w:jc w:val="both"/>
      </w:pPr>
      <w:r>
        <w:drawing>
          <wp:inline distT="0" distB="0" distL="0" distR="0">
            <wp:extent cx="7670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670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Саралжын ауылдық округі</w:t>
      </w:r>
    </w:p>
    <w:p>
      <w:pPr>
        <w:spacing w:after="0"/>
        <w:ind w:left="0"/>
        <w:jc w:val="left"/>
      </w:pPr>
      <w:r>
        <w:br/>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Темір Масин ауылдық округі</w:t>
      </w:r>
    </w:p>
    <w:p>
      <w:pPr>
        <w:spacing w:after="0"/>
        <w:ind w:left="0"/>
        <w:jc w:val="left"/>
      </w:pPr>
      <w:r>
        <w:br/>
      </w:r>
    </w:p>
    <w:p>
      <w:pPr>
        <w:spacing w:after="0"/>
        <w:ind w:left="0"/>
        <w:jc w:val="both"/>
      </w:pPr>
      <w:r>
        <w:drawing>
          <wp:inline distT="0" distB="0" distL="0" distR="0">
            <wp:extent cx="69723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723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Ұялы ауылдық округі</w:t>
      </w:r>
    </w:p>
    <w:p>
      <w:pPr>
        <w:spacing w:after="0"/>
        <w:ind w:left="0"/>
        <w:jc w:val="left"/>
      </w:pPr>
      <w:r>
        <w:br/>
      </w:r>
    </w:p>
    <w:p>
      <w:pPr>
        <w:spacing w:after="0"/>
        <w:ind w:left="0"/>
        <w:jc w:val="both"/>
      </w:pPr>
      <w:r>
        <w:drawing>
          <wp:inline distT="0" distB="0" distL="0" distR="0">
            <wp:extent cx="68834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8834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