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5e8e" w14:textId="0cd5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2020 жылғы 30 желтоқсандағы №57-9 "2021-2023 жылдарға арналған Бөрлі ауданының Кеңтүбек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24 қарашадағы № 10-11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Бөрлі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"2021-2023 жылдарға арналған Бөрлі ауданының Кеңтүбек ауылдық округінің бюджеті туралы" 2020 жылғы 30 желтоқсандағы №57-9 (Нормативтік құқықтық актілерді мемлекеттік тіркеу тізілімінде №6766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Бөрлі ауданының Кеңтүбек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43 785 мың теңге, соның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1 494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42 291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44 006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№57-9 шешіміне 1 –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Кеңтүбек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